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b/>
          <w:bCs/>
          <w:sz w:val="24"/>
          <w:szCs w:val="24"/>
        </w:rPr>
      </w:pPr>
      <w:bookmarkStart w:id="0" w:name="block-9982561"/>
      <w:r>
        <w:rPr>
          <w:rFonts w:hint="default" w:ascii="Times New Roman" w:hAnsi="Times New Roman" w:cs="Times New Roman"/>
          <w:b/>
          <w:bCs/>
          <w:sz w:val="24"/>
          <w:szCs w:val="24"/>
        </w:rPr>
        <w:t>УПРАВЛЕНИЕ ОБРАЗОВАНИЯ</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БРЯНСКОЙ ГОРОДСКОЙ АДМИНИСТРАЦИИ</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МУНИЦИПАЛЬНОЕ БЮДЖЕТНОЕ ОБЩЕОБРАЗОВАТЕЛЬНОЕ</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УЧРЕЖДЕНИЕ</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«СРЕДНЯЯ ОБЩЕОБРАЗОВАТЕЛЬНАЯ ШКОЛА №5</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ИМ. К.И. ПУШНОВОЙ» Г. БРЯНСКА</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(МБОУ СОШ №5 Г. БРЯНСКА)</w:t>
      </w:r>
    </w:p>
    <w:p>
      <w:pPr>
        <w:spacing w:line="240" w:lineRule="auto"/>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Аннотация к рабочей программе</w:t>
      </w:r>
    </w:p>
    <w:p>
      <w:pPr>
        <w:jc w:val="center"/>
        <w:rPr>
          <w:rFonts w:hint="default" w:ascii="Times New Roman" w:hAnsi="Times New Roman" w:cs="Times New Roman"/>
          <w:sz w:val="28"/>
          <w:szCs w:val="28"/>
        </w:rPr>
      </w:pPr>
      <w:r>
        <w:rPr>
          <w:rFonts w:hint="default" w:ascii="Times New Roman" w:hAnsi="Times New Roman" w:cs="Times New Roman"/>
          <w:sz w:val="28"/>
          <w:szCs w:val="28"/>
        </w:rPr>
        <w:t>учебного предмета «</w:t>
      </w:r>
      <w:r>
        <w:rPr>
          <w:rFonts w:hint="default" w:ascii="Times New Roman" w:hAnsi="Times New Roman" w:cs="Times New Roman"/>
          <w:sz w:val="28"/>
          <w:szCs w:val="28"/>
          <w:lang w:val="ru-RU"/>
        </w:rPr>
        <w:t>АНГЛИЙСКИЙ ЯЗЫК</w:t>
      </w:r>
      <w:r>
        <w:rPr>
          <w:rFonts w:hint="default" w:ascii="Times New Roman" w:hAnsi="Times New Roman" w:cs="Times New Roman"/>
          <w:sz w:val="28"/>
          <w:szCs w:val="28"/>
        </w:rPr>
        <w:t>»</w:t>
      </w:r>
    </w:p>
    <w:p>
      <w:pPr>
        <w:spacing w:line="240" w:lineRule="auto"/>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учебного предмета «</w:t>
      </w:r>
      <w:r>
        <w:rPr>
          <w:rFonts w:hint="default" w:ascii="Times New Roman" w:hAnsi="Times New Roman" w:cs="Times New Roman"/>
          <w:sz w:val="28"/>
          <w:szCs w:val="28"/>
          <w:lang w:val="ru-RU"/>
        </w:rPr>
        <w:t>Английский язык</w:t>
      </w:r>
      <w:r>
        <w:rPr>
          <w:rFonts w:hint="default" w:ascii="Times New Roman" w:hAnsi="Times New Roman" w:cs="Times New Roman"/>
          <w:sz w:val="28"/>
          <w:szCs w:val="28"/>
        </w:rPr>
        <w:t>» обязательной</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предметной области «</w:t>
      </w:r>
      <w:r>
        <w:rPr>
          <w:rFonts w:hint="default" w:ascii="Times New Roman" w:hAnsi="Times New Roman" w:cs="Times New Roman"/>
          <w:sz w:val="28"/>
          <w:szCs w:val="28"/>
          <w:lang w:val="ru-RU"/>
        </w:rPr>
        <w:t>Иностранный язык</w:t>
      </w:r>
      <w:r>
        <w:rPr>
          <w:rFonts w:hint="default" w:ascii="Times New Roman" w:hAnsi="Times New Roman" w:cs="Times New Roman"/>
          <w:sz w:val="28"/>
          <w:szCs w:val="28"/>
        </w:rPr>
        <w:t>» разработана в</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соответствии с пунктом 31.1 ФГОС </w:t>
      </w:r>
      <w:r>
        <w:rPr>
          <w:rFonts w:hint="default" w:ascii="Times New Roman" w:hAnsi="Times New Roman" w:cs="Times New Roman"/>
          <w:sz w:val="28"/>
          <w:szCs w:val="28"/>
          <w:lang w:val="ru-RU"/>
        </w:rPr>
        <w:t>Н</w:t>
      </w:r>
      <w:bookmarkStart w:id="27" w:name="_GoBack"/>
      <w:bookmarkEnd w:id="27"/>
      <w:r>
        <w:rPr>
          <w:rFonts w:hint="default" w:ascii="Times New Roman" w:hAnsi="Times New Roman" w:cs="Times New Roman"/>
          <w:sz w:val="28"/>
          <w:szCs w:val="28"/>
        </w:rPr>
        <w:t xml:space="preserve">ОО и реализуется </w:t>
      </w:r>
      <w:r>
        <w:rPr>
          <w:rFonts w:hint="default" w:ascii="Times New Roman" w:hAnsi="Times New Roman" w:cs="Times New Roman"/>
          <w:sz w:val="28"/>
          <w:szCs w:val="28"/>
          <w:lang w:val="ru-RU"/>
        </w:rPr>
        <w:t>3</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года</w:t>
      </w:r>
      <w:r>
        <w:rPr>
          <w:rFonts w:hint="default" w:ascii="Times New Roman" w:hAnsi="Times New Roman" w:cs="Times New Roman"/>
          <w:sz w:val="28"/>
          <w:szCs w:val="28"/>
        </w:rPr>
        <w:t xml:space="preserve"> с </w:t>
      </w:r>
      <w:r>
        <w:rPr>
          <w:rFonts w:hint="default" w:ascii="Times New Roman" w:hAnsi="Times New Roman" w:cs="Times New Roman"/>
          <w:sz w:val="28"/>
          <w:szCs w:val="28"/>
          <w:lang w:val="ru-RU"/>
        </w:rPr>
        <w:t>2</w:t>
      </w:r>
      <w:r>
        <w:rPr>
          <w:rFonts w:hint="default" w:ascii="Times New Roman" w:hAnsi="Times New Roman" w:cs="Times New Roman"/>
          <w:sz w:val="28"/>
          <w:szCs w:val="28"/>
        </w:rPr>
        <w:t xml:space="preserve"> по </w:t>
      </w:r>
      <w:r>
        <w:rPr>
          <w:rFonts w:hint="default" w:ascii="Times New Roman" w:hAnsi="Times New Roman" w:cs="Times New Roman"/>
          <w:sz w:val="28"/>
          <w:szCs w:val="28"/>
          <w:lang w:val="ru-RU"/>
        </w:rPr>
        <w:t>4</w:t>
      </w:r>
      <w:r>
        <w:rPr>
          <w:rFonts w:hint="default" w:ascii="Times New Roman" w:hAnsi="Times New Roman" w:cs="Times New Roman"/>
          <w:sz w:val="28"/>
          <w:szCs w:val="28"/>
        </w:rPr>
        <w:t xml:space="preserve"> класс.</w:t>
      </w:r>
    </w:p>
    <w:p>
      <w:pPr>
        <w:spacing w:line="240" w:lineRule="auto"/>
        <w:rPr>
          <w:rFonts w:hint="default" w:ascii="Times New Roman" w:hAnsi="Times New Roman" w:cs="Times New Roman"/>
          <w:sz w:val="28"/>
          <w:szCs w:val="28"/>
          <w:lang w:val="ru-RU"/>
        </w:rPr>
      </w:pPr>
      <w:r>
        <w:rPr>
          <w:rFonts w:hint="default" w:ascii="Times New Roman" w:hAnsi="Times New Roman" w:cs="Times New Roman"/>
          <w:sz w:val="28"/>
          <w:szCs w:val="28"/>
        </w:rPr>
        <w:t>Рабочая программа разработана группой учителей (</w:t>
      </w:r>
      <w:r>
        <w:rPr>
          <w:rFonts w:hint="default" w:ascii="Times New Roman" w:hAnsi="Times New Roman" w:cs="Times New Roman"/>
          <w:sz w:val="28"/>
          <w:szCs w:val="28"/>
          <w:lang w:val="ru-RU"/>
        </w:rPr>
        <w:t>Плавинская Н.В</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Зинчук Ю.В.</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Юркова А.А.</w:t>
      </w:r>
      <w:r>
        <w:rPr>
          <w:rFonts w:hint="default" w:ascii="Times New Roman" w:hAnsi="Times New Roman" w:cs="Times New Roman"/>
          <w:sz w:val="28"/>
          <w:szCs w:val="28"/>
        </w:rPr>
        <w:t>) в соответствии с положением о рабочих</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программах и определяет организацию образовательной деятельности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учителя в школе по определенному учебному предмету.</w:t>
      </w:r>
      <w:r>
        <w:rPr>
          <w:rFonts w:hint="default" w:ascii="Times New Roman" w:hAnsi="Times New Roman" w:cs="Times New Roman"/>
          <w:sz w:val="28"/>
          <w:szCs w:val="28"/>
          <w:lang w:val="ru-RU"/>
        </w:rPr>
        <w:t xml:space="preserve"> </w:t>
      </w:r>
    </w:p>
    <w:p>
      <w:pPr>
        <w:spacing w:line="240" w:lineRule="auto"/>
        <w:rPr>
          <w:rFonts w:hint="default" w:ascii="Times New Roman" w:hAnsi="Times New Roman" w:cs="Times New Roman"/>
          <w:sz w:val="18"/>
          <w:szCs w:val="18"/>
          <w:lang w:val="ru-RU"/>
        </w:rPr>
      </w:pPr>
      <w:r>
        <w:rPr>
          <w:rFonts w:hint="default" w:ascii="Times New Roman" w:hAnsi="Times New Roman" w:cs="Times New Roman"/>
          <w:sz w:val="28"/>
          <w:szCs w:val="28"/>
        </w:rPr>
        <w:t xml:space="preserve">Рабочая программа учебного предмета является частью ООП </w:t>
      </w:r>
      <w:r>
        <w:rPr>
          <w:rFonts w:hint="default" w:ascii="Times New Roman" w:hAnsi="Times New Roman" w:cs="Times New Roman"/>
          <w:sz w:val="28"/>
          <w:szCs w:val="28"/>
          <w:lang w:val="ru-RU"/>
        </w:rPr>
        <w:t>Н</w:t>
      </w:r>
      <w:r>
        <w:rPr>
          <w:rFonts w:hint="default" w:ascii="Times New Roman" w:hAnsi="Times New Roman" w:cs="Times New Roman"/>
          <w:sz w:val="28"/>
          <w:szCs w:val="28"/>
        </w:rPr>
        <w:t>ОО</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определяющей:</w:t>
      </w:r>
      <w:r>
        <w:rPr>
          <w:rFonts w:hint="default" w:ascii="Times New Roman" w:hAnsi="Times New Roman" w:cs="Times New Roman"/>
          <w:sz w:val="28"/>
          <w:szCs w:val="28"/>
          <w:lang w:val="ru-RU"/>
        </w:rPr>
        <w:t xml:space="preserve"> </w:t>
      </w:r>
    </w:p>
    <w:p>
      <w:pPr>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содержание;</w:t>
      </w:r>
    </w:p>
    <w:p>
      <w:pPr>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планируемые результаты (личностные, метапредметные 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предметные);</w:t>
      </w:r>
    </w:p>
    <w:p>
      <w:pPr>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тематическое планирование с учетом рабочей программы воспитания</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и возможностью использования ЭОР/ЦОР.</w:t>
      </w:r>
    </w:p>
    <w:p>
      <w:pPr>
        <w:spacing w:line="240" w:lineRule="auto"/>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обсуждена и принята решением методического</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объединения и согласована заместителем директора по учебно-</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воспитательной работе Свиридовой Л.В.</w:t>
      </w:r>
    </w:p>
    <w:p>
      <w:pPr>
        <w:rPr>
          <w:rFonts w:hint="default" w:ascii="Times New Roman" w:hAnsi="Times New Roman" w:cs="Times New Roman"/>
          <w:sz w:val="28"/>
          <w:szCs w:val="28"/>
        </w:rPr>
      </w:pPr>
      <w:r>
        <w:rPr>
          <w:rFonts w:hint="default" w:ascii="Times New Roman" w:hAnsi="Times New Roman" w:cs="Times New Roman"/>
          <w:sz w:val="28"/>
          <w:szCs w:val="28"/>
        </w:rPr>
        <w:t>Дата: 30.08.2023</w:t>
      </w:r>
    </w:p>
    <w:p>
      <w:pPr>
        <w:spacing w:after="0" w:line="408" w:lineRule="auto"/>
        <w:ind w:left="120"/>
        <w:jc w:val="center"/>
        <w:rPr>
          <w:rFonts w:ascii="Times New Roman" w:hAnsi="Times New Roman"/>
          <w:b/>
          <w:color w:val="000000"/>
          <w:sz w:val="28"/>
          <w:lang w:val="ru-RU"/>
        </w:rPr>
      </w:pPr>
    </w:p>
    <w:p>
      <w:pPr>
        <w:spacing w:after="0" w:line="408" w:lineRule="auto"/>
        <w:ind w:left="120"/>
        <w:jc w:val="center"/>
        <w:rPr>
          <w:rFonts w:ascii="Times New Roman" w:hAnsi="Times New Roman"/>
          <w:b/>
          <w:color w:val="000000"/>
          <w:sz w:val="28"/>
          <w:lang w:val="ru-RU"/>
        </w:rPr>
      </w:pPr>
    </w:p>
    <w:p>
      <w:pPr>
        <w:spacing w:after="0" w:line="408" w:lineRule="auto"/>
        <w:ind w:left="120"/>
        <w:jc w:val="center"/>
        <w:rPr>
          <w:rFonts w:ascii="Times New Roman" w:hAnsi="Times New Roman"/>
          <w:b/>
          <w:color w:val="000000"/>
          <w:sz w:val="28"/>
          <w:lang w:val="ru-RU"/>
        </w:rPr>
      </w:pPr>
    </w:p>
    <w:p>
      <w:pPr>
        <w:spacing w:after="0" w:line="408" w:lineRule="auto"/>
        <w:ind w:left="120"/>
        <w:jc w:val="center"/>
        <w:rPr>
          <w:rFonts w:ascii="Times New Roman" w:hAnsi="Times New Roman"/>
          <w:b/>
          <w:color w:val="000000"/>
          <w:sz w:val="28"/>
          <w:lang w:val="ru-RU"/>
        </w:rPr>
      </w:pPr>
    </w:p>
    <w:p>
      <w:pPr>
        <w:spacing w:after="0" w:line="408" w:lineRule="auto"/>
        <w:ind w:left="120"/>
        <w:jc w:val="center"/>
        <w:rPr>
          <w:rFonts w:ascii="Times New Roman" w:hAnsi="Times New Roman"/>
          <w:b/>
          <w:color w:val="000000"/>
          <w:sz w:val="28"/>
          <w:lang w:val="ru-RU"/>
        </w:rPr>
      </w:pPr>
    </w:p>
    <w:p>
      <w:pPr>
        <w:spacing w:after="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МУНИЦИПАЛЬНОЕ БЮДЖЕТНОЕ ОБЩЕОБРАЗОВАТЕЛЬНОЕ УЧРЕЖДЕНИЕ</w:t>
      </w:r>
    </w:p>
    <w:p>
      <w:pPr>
        <w:spacing w:after="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«СРЕДНЯЯ ОБЩЕОБРАЗОВАТЕЛЬНАЯ ШКОЛА №5                                           ИМ. К.И. ПУШНОВОЙ» Г. БРЯНСКА</w:t>
      </w:r>
    </w:p>
    <w:p>
      <w:pPr>
        <w:spacing w:after="0"/>
        <w:ind w:left="120"/>
        <w:rPr>
          <w:lang w:val="ru-RU"/>
        </w:rPr>
      </w:pPr>
    </w:p>
    <w:p>
      <w:pPr>
        <w:spacing w:after="0"/>
        <w:ind w:left="120"/>
        <w:rPr>
          <w:rFonts w:ascii="Times New Roman" w:hAnsi="Times New Roman" w:cs="Times New Roman"/>
          <w:sz w:val="28"/>
          <w:szCs w:val="28"/>
          <w:lang w:val="ru-RU"/>
        </w:rPr>
      </w:pPr>
      <w:r>
        <w:rPr>
          <w:rFonts w:ascii="Times New Roman" w:hAnsi="Times New Roman" w:cs="Times New Roman"/>
          <w:sz w:val="28"/>
          <w:szCs w:val="28"/>
          <w:lang w:val="ru-RU"/>
        </w:rPr>
        <w:t>Выписка из основной образовательной программы начального общего образования</w:t>
      </w:r>
    </w:p>
    <w:p>
      <w:pPr>
        <w:spacing w:after="0"/>
        <w:ind w:left="120"/>
        <w:rPr>
          <w:lang w:val="ru-RU"/>
        </w:rPr>
      </w:pPr>
    </w:p>
    <w:tbl>
      <w:tblPr>
        <w:tblStyle w:val="7"/>
        <w:tblW w:w="0" w:type="auto"/>
        <w:tblInd w:w="0" w:type="dxa"/>
        <w:tblLayout w:type="autofit"/>
        <w:tblCellMar>
          <w:top w:w="0" w:type="dxa"/>
          <w:left w:w="108" w:type="dxa"/>
          <w:bottom w:w="0" w:type="dxa"/>
          <w:right w:w="108" w:type="dxa"/>
        </w:tblCellMar>
      </w:tblPr>
      <w:tblGrid>
        <w:gridCol w:w="250"/>
        <w:gridCol w:w="6095"/>
        <w:gridCol w:w="3115"/>
      </w:tblGrid>
      <w:tr>
        <w:tblPrEx>
          <w:tblCellMar>
            <w:top w:w="0" w:type="dxa"/>
            <w:left w:w="108" w:type="dxa"/>
            <w:bottom w:w="0" w:type="dxa"/>
            <w:right w:w="108" w:type="dxa"/>
          </w:tblCellMar>
        </w:tblPrEx>
        <w:tc>
          <w:tcPr>
            <w:tcW w:w="250" w:type="dxa"/>
          </w:tcPr>
          <w:p>
            <w:pPr>
              <w:autoSpaceDE w:val="0"/>
              <w:autoSpaceDN w:val="0"/>
              <w:spacing w:after="0" w:line="240" w:lineRule="auto"/>
              <w:rPr>
                <w:rFonts w:ascii="Times New Roman" w:hAnsi="Times New Roman" w:eastAsia="Times New Roman"/>
                <w:color w:val="000000"/>
                <w:sz w:val="24"/>
                <w:szCs w:val="24"/>
                <w:lang w:val="ru-RU"/>
              </w:rPr>
            </w:pPr>
          </w:p>
        </w:tc>
        <w:tc>
          <w:tcPr>
            <w:tcW w:w="6095" w:type="dxa"/>
          </w:tcPr>
          <w:p>
            <w:pPr>
              <w:autoSpaceDE w:val="0"/>
              <w:autoSpaceDN w:val="0"/>
              <w:spacing w:after="120"/>
              <w:ind w:left="-558" w:firstLine="567"/>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Методическое объединение</w:t>
            </w:r>
          </w:p>
          <w:p>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учителей английского</w:t>
            </w:r>
            <w:r>
              <w:rPr>
                <w:rFonts w:hint="default" w:ascii="Times New Roman" w:hAnsi="Times New Roman" w:eastAsia="Times New Roman"/>
                <w:color w:val="000000"/>
                <w:sz w:val="28"/>
                <w:szCs w:val="28"/>
                <w:lang w:val="ru-RU"/>
              </w:rPr>
              <w:t xml:space="preserve"> языка</w:t>
            </w:r>
          </w:p>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Протокол №1 от 29.08.2023</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pPr>
              <w:autoSpaceDE w:val="0"/>
              <w:autoSpaceDN w:val="0"/>
              <w:spacing w:after="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Плавинская</w:t>
            </w:r>
            <w:r>
              <w:rPr>
                <w:rFonts w:hint="default" w:ascii="Times New Roman" w:hAnsi="Times New Roman" w:eastAsia="Times New Roman"/>
                <w:color w:val="000000"/>
                <w:sz w:val="24"/>
                <w:szCs w:val="24"/>
                <w:lang w:val="ru-RU"/>
              </w:rPr>
              <w:t xml:space="preserve"> Н.В.</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«30» августа   2023 г.</w:t>
            </w:r>
          </w:p>
        </w:tc>
        <w:tc>
          <w:tcPr>
            <w:tcW w:w="3115"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 директора по УВР</w:t>
            </w:r>
          </w:p>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Л.В.Свиридова</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eastAsia="Times New Roman"/>
                <w:color w:val="000000"/>
                <w:sz w:val="24"/>
                <w:szCs w:val="24"/>
                <w:lang w:val="ru-RU"/>
              </w:rPr>
            </w:pP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31 августа   2023 г.</w:t>
            </w:r>
          </w:p>
          <w:p>
            <w:pPr>
              <w:autoSpaceDE w:val="0"/>
              <w:autoSpaceDN w:val="0"/>
              <w:spacing w:after="120" w:line="240" w:lineRule="auto"/>
              <w:jc w:val="both"/>
              <w:rPr>
                <w:rFonts w:ascii="Times New Roman" w:hAnsi="Times New Roman" w:eastAsia="Times New Roman"/>
                <w:color w:val="000000"/>
                <w:sz w:val="24"/>
                <w:szCs w:val="24"/>
                <w:lang w:val="ru-RU"/>
              </w:rPr>
            </w:pPr>
          </w:p>
        </w:tc>
      </w:tr>
    </w:tbl>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p>
      <w:pPr>
        <w:spacing w:after="0" w:line="408" w:lineRule="auto"/>
        <w:ind w:left="120"/>
        <w:jc w:val="center"/>
        <w:rPr>
          <w:lang w:val="ru-RU"/>
        </w:rPr>
      </w:pPr>
      <w:r>
        <w:rPr>
          <w:rFonts w:ascii="Times New Roman" w:hAnsi="Times New Roman"/>
          <w:b/>
          <w:color w:val="000000"/>
          <w:sz w:val="28"/>
          <w:lang w:val="ru-RU"/>
        </w:rPr>
        <w:t>РАБОЧАЯ ПРОГРАММА</w:t>
      </w:r>
    </w:p>
    <w:p>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(ID 1393702)</w:t>
      </w:r>
    </w:p>
    <w:p>
      <w:pPr>
        <w:spacing w:after="0" w:line="408" w:lineRule="auto"/>
        <w:ind w:left="120"/>
        <w:jc w:val="center"/>
        <w:rPr>
          <w:lang w:val="ru-RU"/>
        </w:rPr>
      </w:pPr>
      <w:r>
        <w:rPr>
          <w:rFonts w:ascii="Times New Roman" w:hAnsi="Times New Roman"/>
          <w:b/>
          <w:color w:val="000000"/>
          <w:sz w:val="28"/>
          <w:lang w:val="ru-RU"/>
        </w:rPr>
        <w:t>учебного предмета «Английский</w:t>
      </w:r>
      <w:r>
        <w:rPr>
          <w:rFonts w:hint="default" w:ascii="Times New Roman" w:hAnsi="Times New Roman"/>
          <w:b/>
          <w:color w:val="000000"/>
          <w:sz w:val="28"/>
          <w:lang w:val="ru-RU"/>
        </w:rPr>
        <w:t xml:space="preserve"> язык</w:t>
      </w:r>
      <w:r>
        <w:rPr>
          <w:rFonts w:ascii="Times New Roman" w:hAnsi="Times New Roman"/>
          <w:b/>
          <w:color w:val="000000"/>
          <w:sz w:val="28"/>
          <w:lang w:val="ru-RU"/>
        </w:rPr>
        <w:t>»</w:t>
      </w:r>
    </w:p>
    <w:p>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начального</w:t>
      </w:r>
      <w:r>
        <w:rPr>
          <w:rFonts w:hint="default" w:ascii="Times New Roman" w:hAnsi="Times New Roman"/>
          <w:color w:val="000000"/>
          <w:sz w:val="28"/>
          <w:lang w:val="ru-RU"/>
        </w:rPr>
        <w:t xml:space="preserve"> </w:t>
      </w:r>
      <w:r>
        <w:rPr>
          <w:rFonts w:ascii="Times New Roman" w:hAnsi="Times New Roman"/>
          <w:color w:val="000000"/>
          <w:sz w:val="28"/>
          <w:lang w:val="ru-RU"/>
        </w:rPr>
        <w:t>общего образования</w:t>
      </w:r>
    </w:p>
    <w:p>
      <w:pPr>
        <w:spacing w:after="0" w:line="408" w:lineRule="auto"/>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Срок освоения </w:t>
      </w:r>
      <w:r>
        <w:rPr>
          <w:rFonts w:hint="default" w:ascii="Times New Roman" w:hAnsi="Times New Roman" w:cs="Times New Roman"/>
          <w:sz w:val="28"/>
          <w:szCs w:val="28"/>
          <w:lang w:val="ru-RU"/>
        </w:rPr>
        <w:t xml:space="preserve">3 года </w:t>
      </w:r>
      <w:r>
        <w:rPr>
          <w:rFonts w:ascii="Times New Roman" w:hAnsi="Times New Roman" w:cs="Times New Roman"/>
          <w:sz w:val="28"/>
          <w:szCs w:val="28"/>
          <w:lang w:val="ru-RU"/>
        </w:rPr>
        <w:t>(</w:t>
      </w:r>
      <w:r>
        <w:rPr>
          <w:rFonts w:hint="default" w:ascii="Times New Roman" w:hAnsi="Times New Roman" w:cs="Times New Roman"/>
          <w:sz w:val="28"/>
          <w:szCs w:val="28"/>
          <w:lang w:val="ru-RU"/>
        </w:rPr>
        <w:t>2</w:t>
      </w:r>
      <w:r>
        <w:rPr>
          <w:rFonts w:ascii="Times New Roman" w:hAnsi="Times New Roman" w:cs="Times New Roman"/>
          <w:sz w:val="28"/>
          <w:szCs w:val="28"/>
          <w:lang w:val="ru-RU"/>
        </w:rPr>
        <w:t xml:space="preserve"> – </w:t>
      </w:r>
      <w:r>
        <w:rPr>
          <w:rFonts w:hint="default" w:ascii="Times New Roman" w:hAnsi="Times New Roman" w:cs="Times New Roman"/>
          <w:sz w:val="28"/>
          <w:szCs w:val="28"/>
          <w:lang w:val="ru-RU"/>
        </w:rPr>
        <w:t>4</w:t>
      </w:r>
      <w:r>
        <w:rPr>
          <w:rFonts w:ascii="Times New Roman" w:hAnsi="Times New Roman" w:cs="Times New Roman"/>
          <w:sz w:val="28"/>
          <w:szCs w:val="28"/>
          <w:lang w:val="ru-RU"/>
        </w:rPr>
        <w:t xml:space="preserve"> класс)</w:t>
      </w:r>
    </w:p>
    <w:p>
      <w:pPr>
        <w:spacing w:after="0" w:line="408" w:lineRule="auto"/>
        <w:ind w:left="120"/>
        <w:jc w:val="center"/>
        <w:rPr>
          <w:rFonts w:ascii="Times New Roman" w:hAnsi="Times New Roman" w:cs="Times New Roman"/>
          <w:sz w:val="28"/>
          <w:szCs w:val="28"/>
          <w:lang w:val="ru-RU"/>
        </w:rPr>
      </w:pPr>
    </w:p>
    <w:p>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Составители:</w:t>
      </w:r>
    </w:p>
    <w:p>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Учителя английского</w:t>
      </w:r>
      <w:r>
        <w:rPr>
          <w:rFonts w:hint="default" w:ascii="Times New Roman" w:hAnsi="Times New Roman" w:cs="Times New Roman"/>
          <w:sz w:val="28"/>
          <w:szCs w:val="28"/>
          <w:lang w:val="ru-RU"/>
        </w:rPr>
        <w:t xml:space="preserve"> языка</w:t>
      </w:r>
      <w:r>
        <w:rPr>
          <w:rFonts w:ascii="Times New Roman" w:hAnsi="Times New Roman" w:cs="Times New Roman"/>
          <w:sz w:val="28"/>
          <w:szCs w:val="28"/>
          <w:lang w:val="ru-RU"/>
        </w:rPr>
        <w:t>:</w:t>
      </w:r>
    </w:p>
    <w:p>
      <w:pPr>
        <w:spacing w:after="0" w:line="408" w:lineRule="auto"/>
        <w:ind w:left="120"/>
        <w:jc w:val="right"/>
        <w:rPr>
          <w:rFonts w:hint="default" w:ascii="Times New Roman" w:hAnsi="Times New Roman" w:cs="Times New Roman"/>
          <w:sz w:val="28"/>
          <w:szCs w:val="28"/>
          <w:lang w:val="ru-RU"/>
        </w:rPr>
      </w:pPr>
      <w:r>
        <w:rPr>
          <w:rFonts w:ascii="Times New Roman" w:hAnsi="Times New Roman" w:cs="Times New Roman"/>
          <w:sz w:val="28"/>
          <w:szCs w:val="28"/>
          <w:lang w:val="ru-RU"/>
        </w:rPr>
        <w:t>Н</w:t>
      </w:r>
      <w:r>
        <w:rPr>
          <w:rFonts w:hint="default" w:ascii="Times New Roman" w:hAnsi="Times New Roman" w:cs="Times New Roman"/>
          <w:sz w:val="28"/>
          <w:szCs w:val="28"/>
          <w:lang w:val="ru-RU"/>
        </w:rPr>
        <w:t>.В. Плавинская</w:t>
      </w:r>
    </w:p>
    <w:p>
      <w:pPr>
        <w:spacing w:after="0" w:line="408" w:lineRule="auto"/>
        <w:ind w:left="12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w:t>
      </w:r>
      <w:r>
        <w:rPr>
          <w:rFonts w:ascii="Times New Roman" w:hAnsi="Times New Roman" w:cs="Times New Roman"/>
          <w:sz w:val="28"/>
          <w:szCs w:val="28"/>
          <w:lang w:val="ru-RU"/>
        </w:rPr>
        <w:t>Ю</w:t>
      </w:r>
      <w:r>
        <w:rPr>
          <w:rFonts w:hint="default" w:ascii="Times New Roman" w:hAnsi="Times New Roman" w:cs="Times New Roman"/>
          <w:sz w:val="28"/>
          <w:szCs w:val="28"/>
          <w:lang w:val="ru-RU"/>
        </w:rPr>
        <w:t>.В. Зинчук</w:t>
      </w:r>
    </w:p>
    <w:p>
      <w:pPr>
        <w:wordWrap w:val="0"/>
        <w:spacing w:after="0" w:line="408" w:lineRule="auto"/>
        <w:ind w:left="12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w:t>
      </w:r>
      <w:r>
        <w:rPr>
          <w:rFonts w:ascii="Times New Roman" w:hAnsi="Times New Roman" w:cs="Times New Roman"/>
          <w:sz w:val="28"/>
          <w:szCs w:val="28"/>
          <w:lang w:val="ru-RU"/>
        </w:rPr>
        <w:t>А</w:t>
      </w:r>
      <w:r>
        <w:rPr>
          <w:rFonts w:hint="default" w:ascii="Times New Roman" w:hAnsi="Times New Roman" w:cs="Times New Roman"/>
          <w:sz w:val="28"/>
          <w:szCs w:val="28"/>
          <w:lang w:val="ru-RU"/>
        </w:rPr>
        <w:t>.А. Юркова</w:t>
      </w:r>
    </w:p>
    <w:p>
      <w:pPr>
        <w:spacing w:after="0"/>
        <w:ind w:left="120"/>
        <w:jc w:val="center"/>
        <w:rPr>
          <w:lang w:val="ru-RU"/>
        </w:rPr>
      </w:pPr>
    </w:p>
    <w:p>
      <w:pPr>
        <w:spacing w:after="0"/>
        <w:jc w:val="center"/>
        <w:rPr>
          <w:lang w:val="ru-RU"/>
        </w:rPr>
      </w:pPr>
      <w:bookmarkStart w:id="1" w:name="6efb4b3f-b311-4243-8bdc-9c68fbe3f27d"/>
      <w:r>
        <w:rPr>
          <w:rFonts w:ascii="Times New Roman" w:hAnsi="Times New Roman"/>
          <w:b/>
          <w:color w:val="000000"/>
          <w:sz w:val="28"/>
          <w:lang w:val="ru-RU"/>
        </w:rPr>
        <w:t>г.Брянск</w:t>
      </w:r>
      <w:bookmarkEnd w:id="1"/>
      <w:r>
        <w:rPr>
          <w:rFonts w:ascii="Times New Roman" w:hAnsi="Times New Roman"/>
          <w:b/>
          <w:color w:val="000000"/>
          <w:sz w:val="28"/>
          <w:lang w:val="ru-RU"/>
        </w:rPr>
        <w:t xml:space="preserve">‌ </w:t>
      </w:r>
      <w:bookmarkStart w:id="2" w:name="f1911595-c9b0-48c8-8fd6-d0b6f2c1f773"/>
      <w:r>
        <w:rPr>
          <w:rFonts w:ascii="Times New Roman" w:hAnsi="Times New Roman"/>
          <w:b/>
          <w:color w:val="000000"/>
          <w:sz w:val="28"/>
          <w:lang w:val="ru-RU"/>
        </w:rPr>
        <w:t>2023</w:t>
      </w:r>
      <w:bookmarkEnd w:id="2"/>
      <w:r>
        <w:rPr>
          <w:rFonts w:ascii="Times New Roman" w:hAnsi="Times New Roman"/>
          <w:b/>
          <w:color w:val="000000"/>
          <w:sz w:val="28"/>
          <w:lang w:val="ru-RU"/>
        </w:rPr>
        <w:t>‌</w:t>
      </w:r>
      <w:r>
        <w:rPr>
          <w:rFonts w:ascii="Times New Roman" w:hAnsi="Times New Roman"/>
          <w:color w:val="000000"/>
          <w:sz w:val="28"/>
          <w:lang w:val="ru-RU"/>
        </w:rPr>
        <w:t>​</w:t>
      </w:r>
    </w:p>
    <w:p>
      <w:pPr>
        <w:rPr>
          <w:lang w:val="ru-RU"/>
        </w:rPr>
        <w:sectPr>
          <w:pgSz w:w="11906" w:h="16383"/>
          <w:pgMar w:top="284" w:right="850" w:bottom="1134" w:left="1701" w:header="720" w:footer="720" w:gutter="0"/>
          <w:cols w:space="720" w:num="1"/>
        </w:sectPr>
      </w:pPr>
    </w:p>
    <w:p>
      <w:pPr>
        <w:spacing w:before="0" w:after="0" w:line="264" w:lineRule="auto"/>
        <w:ind w:left="120"/>
        <w:jc w:val="both"/>
      </w:pPr>
      <w:bookmarkStart w:id="3" w:name="block-3601037"/>
      <w:bookmarkEnd w:id="3"/>
      <w:r>
        <w:rPr>
          <w:rFonts w:ascii="Times New Roman" w:hAnsi="Times New Roman"/>
          <w:b/>
          <w:i w:val="0"/>
          <w:color w:val="000000"/>
          <w:sz w:val="28"/>
        </w:rPr>
        <w:t>ПОЯСНИТЕЛЬНАЯ ЗАПИСКА</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spacing w:before="0" w:after="0" w:line="264" w:lineRule="auto"/>
        <w:ind w:firstLine="600"/>
        <w:jc w:val="both"/>
      </w:pPr>
      <w:r>
        <w:rPr>
          <w:rFonts w:ascii="Times New Roman" w:hAnsi="Times New Roman"/>
          <w:b w:val="0"/>
          <w:i w:val="0"/>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spacing w:before="0" w:after="0" w:line="264" w:lineRule="auto"/>
        <w:ind w:firstLine="600"/>
        <w:jc w:val="both"/>
      </w:pPr>
      <w:r>
        <w:rPr>
          <w:rFonts w:ascii="Times New Roman" w:hAnsi="Times New Roman"/>
          <w:b w:val="0"/>
          <w:i w:val="0"/>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lineRule="auto"/>
        <w:ind w:firstLine="600"/>
        <w:jc w:val="both"/>
      </w:pPr>
      <w:r>
        <w:rPr>
          <w:rFonts w:ascii="Times New Roman" w:hAnsi="Times New Roman"/>
          <w:b w:val="0"/>
          <w:i w:val="0"/>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spacing w:before="0" w:after="0" w:line="264" w:lineRule="auto"/>
        <w:ind w:firstLine="600"/>
        <w:jc w:val="both"/>
      </w:pPr>
      <w:r>
        <w:rPr>
          <w:rFonts w:ascii="Times New Roman" w:hAnsi="Times New Roman"/>
          <w:b/>
          <w:i w:val="0"/>
          <w:color w:val="000000"/>
          <w:sz w:val="28"/>
        </w:rPr>
        <w:t>Образовательные цели</w:t>
      </w:r>
      <w:r>
        <w:rPr>
          <w:rFonts w:ascii="Times New Roman" w:hAnsi="Times New Roman"/>
          <w:b w:val="0"/>
          <w:i w:val="0"/>
          <w:color w:val="000000"/>
          <w:sz w:val="28"/>
        </w:rPr>
        <w:t xml:space="preserve"> программы по иностранному (английскому) языку на уровне начального общего образования включают:</w:t>
      </w:r>
    </w:p>
    <w:p>
      <w:pPr>
        <w:numPr>
          <w:ilvl w:val="0"/>
          <w:numId w:val="1"/>
        </w:numPr>
        <w:spacing w:before="0" w:after="0" w:line="264" w:lineRule="auto"/>
        <w:jc w:val="both"/>
      </w:pPr>
      <w:r>
        <w:rPr>
          <w:rFonts w:ascii="Times New Roman" w:hAnsi="Times New Roman"/>
          <w:b w:val="0"/>
          <w:i w:val="0"/>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pPr>
        <w:numPr>
          <w:ilvl w:val="0"/>
          <w:numId w:val="1"/>
        </w:numPr>
        <w:spacing w:before="0" w:after="0" w:line="264" w:lineRule="auto"/>
        <w:jc w:val="both"/>
      </w:pPr>
      <w:r>
        <w:rPr>
          <w:rFonts w:ascii="Times New Roman" w:hAnsi="Times New Roman"/>
          <w:b w:val="0"/>
          <w:i w:val="0"/>
          <w:color w:val="000000"/>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numPr>
          <w:ilvl w:val="0"/>
          <w:numId w:val="1"/>
        </w:numPr>
        <w:spacing w:before="0" w:after="0" w:line="264" w:lineRule="auto"/>
        <w:jc w:val="both"/>
      </w:pPr>
      <w:r>
        <w:rPr>
          <w:rFonts w:ascii="Times New Roman" w:hAnsi="Times New Roman"/>
          <w:b w:val="0"/>
          <w:i w:val="0"/>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pPr>
        <w:numPr>
          <w:ilvl w:val="0"/>
          <w:numId w:val="1"/>
        </w:numPr>
        <w:spacing w:before="0" w:after="0" w:line="264" w:lineRule="auto"/>
        <w:jc w:val="both"/>
      </w:pPr>
      <w:r>
        <w:rPr>
          <w:rFonts w:ascii="Times New Roman" w:hAnsi="Times New Roman"/>
          <w:b w:val="0"/>
          <w:i w:val="0"/>
          <w:color w:val="000000"/>
          <w:sz w:val="28"/>
        </w:rPr>
        <w:t>использование для решения учебных задач интеллектуальных операций (сравнение, анализ, обобщение);</w:t>
      </w:r>
    </w:p>
    <w:p>
      <w:pPr>
        <w:numPr>
          <w:ilvl w:val="0"/>
          <w:numId w:val="1"/>
        </w:numPr>
        <w:spacing w:before="0" w:after="0" w:line="264" w:lineRule="auto"/>
        <w:jc w:val="both"/>
      </w:pPr>
      <w:r>
        <w:rPr>
          <w:rFonts w:ascii="Times New Roman" w:hAnsi="Times New Roman"/>
          <w:b w:val="0"/>
          <w:i w:val="0"/>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spacing w:before="0" w:after="0" w:line="264" w:lineRule="auto"/>
        <w:ind w:firstLine="600"/>
        <w:jc w:val="both"/>
      </w:pPr>
      <w:r>
        <w:rPr>
          <w:rFonts w:ascii="Times New Roman" w:hAnsi="Times New Roman"/>
          <w:b/>
          <w:i w:val="0"/>
          <w:color w:val="000000"/>
          <w:sz w:val="28"/>
        </w:rPr>
        <w:t>Развивающие цели</w:t>
      </w:r>
      <w:r>
        <w:rPr>
          <w:rFonts w:ascii="Times New Roman" w:hAnsi="Times New Roman"/>
          <w:b w:val="0"/>
          <w:i w:val="0"/>
          <w:color w:val="000000"/>
          <w:sz w:val="28"/>
        </w:rPr>
        <w:t xml:space="preserve"> программы по иностранному (английскому) языку на уровне начального общего образования включают:</w:t>
      </w:r>
    </w:p>
    <w:p>
      <w:pPr>
        <w:numPr>
          <w:ilvl w:val="0"/>
          <w:numId w:val="2"/>
        </w:numPr>
        <w:spacing w:before="0" w:after="0" w:line="264" w:lineRule="auto"/>
        <w:jc w:val="both"/>
      </w:pPr>
      <w:r>
        <w:rPr>
          <w:rFonts w:ascii="Times New Roman" w:hAnsi="Times New Roman"/>
          <w:b w:val="0"/>
          <w:i w:val="0"/>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numPr>
          <w:ilvl w:val="0"/>
          <w:numId w:val="2"/>
        </w:numPr>
        <w:spacing w:before="0" w:after="0" w:line="264" w:lineRule="auto"/>
        <w:jc w:val="both"/>
      </w:pPr>
      <w:r>
        <w:rPr>
          <w:rFonts w:ascii="Times New Roman" w:hAnsi="Times New Roman"/>
          <w:b w:val="0"/>
          <w:i w:val="0"/>
          <w:color w:val="000000"/>
          <w:sz w:val="28"/>
        </w:rPr>
        <w:t>становление коммуникативной культуры обучающихся и их общего речевого развития;</w:t>
      </w:r>
    </w:p>
    <w:p>
      <w:pPr>
        <w:numPr>
          <w:ilvl w:val="0"/>
          <w:numId w:val="2"/>
        </w:numPr>
        <w:spacing w:before="0" w:after="0" w:line="264" w:lineRule="auto"/>
        <w:jc w:val="both"/>
      </w:pPr>
      <w:r>
        <w:rPr>
          <w:rFonts w:ascii="Times New Roman" w:hAnsi="Times New Roman"/>
          <w:b w:val="0"/>
          <w:i w:val="0"/>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numPr>
          <w:ilvl w:val="0"/>
          <w:numId w:val="2"/>
        </w:numPr>
        <w:spacing w:before="0" w:after="0" w:line="264" w:lineRule="auto"/>
        <w:jc w:val="both"/>
      </w:pPr>
      <w:r>
        <w:rPr>
          <w:rFonts w:ascii="Times New Roman" w:hAnsi="Times New Roman"/>
          <w:b w:val="0"/>
          <w:i w:val="0"/>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numPr>
          <w:ilvl w:val="0"/>
          <w:numId w:val="2"/>
        </w:numPr>
        <w:spacing w:before="0" w:after="0" w:line="264" w:lineRule="auto"/>
        <w:jc w:val="both"/>
      </w:pPr>
      <w:r>
        <w:rPr>
          <w:rFonts w:ascii="Times New Roman" w:hAnsi="Times New Roman"/>
          <w:b w:val="0"/>
          <w:i w:val="0"/>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spacing w:before="0" w:after="0" w:line="264" w:lineRule="auto"/>
        <w:ind w:firstLine="600"/>
        <w:jc w:val="both"/>
      </w:pPr>
      <w:r>
        <w:rPr>
          <w:rFonts w:ascii="Times New Roman" w:hAnsi="Times New Roman"/>
          <w:b w:val="0"/>
          <w:i w:val="0"/>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pPr>
        <w:numPr>
          <w:ilvl w:val="0"/>
          <w:numId w:val="3"/>
        </w:numPr>
        <w:spacing w:before="0" w:after="0" w:line="264" w:lineRule="auto"/>
        <w:jc w:val="both"/>
      </w:pPr>
      <w:r>
        <w:rPr>
          <w:rFonts w:ascii="Times New Roman" w:hAnsi="Times New Roman"/>
          <w:b w:val="0"/>
          <w:i w:val="0"/>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pPr>
        <w:numPr>
          <w:ilvl w:val="0"/>
          <w:numId w:val="3"/>
        </w:numPr>
        <w:spacing w:before="0" w:after="0" w:line="264" w:lineRule="auto"/>
        <w:jc w:val="both"/>
      </w:pPr>
      <w:r>
        <w:rPr>
          <w:rFonts w:ascii="Times New Roman" w:hAnsi="Times New Roman"/>
          <w:b w:val="0"/>
          <w:i w:val="0"/>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numPr>
          <w:ilvl w:val="0"/>
          <w:numId w:val="3"/>
        </w:numPr>
        <w:spacing w:before="0" w:after="0" w:line="264" w:lineRule="auto"/>
        <w:jc w:val="both"/>
      </w:pPr>
      <w:r>
        <w:rPr>
          <w:rFonts w:ascii="Times New Roman" w:hAnsi="Times New Roman"/>
          <w:b w:val="0"/>
          <w:i w:val="0"/>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pPr>
        <w:numPr>
          <w:ilvl w:val="0"/>
          <w:numId w:val="3"/>
        </w:numPr>
        <w:spacing w:before="0" w:after="0" w:line="264" w:lineRule="auto"/>
        <w:jc w:val="both"/>
      </w:pPr>
      <w:r>
        <w:rPr>
          <w:rFonts w:ascii="Times New Roman" w:hAnsi="Times New Roman"/>
          <w:b w:val="0"/>
          <w:i w:val="0"/>
          <w:color w:val="000000"/>
          <w:sz w:val="28"/>
        </w:rPr>
        <w:t>воспитание эмоционального и познавательного интереса к художественной культуре других народов;</w:t>
      </w:r>
    </w:p>
    <w:p>
      <w:pPr>
        <w:numPr>
          <w:ilvl w:val="0"/>
          <w:numId w:val="3"/>
        </w:numPr>
        <w:spacing w:before="0" w:after="0" w:line="264" w:lineRule="auto"/>
        <w:jc w:val="both"/>
      </w:pPr>
      <w:r>
        <w:rPr>
          <w:rFonts w:ascii="Times New Roman" w:hAnsi="Times New Roman"/>
          <w:b w:val="0"/>
          <w:i w:val="0"/>
          <w:color w:val="000000"/>
          <w:sz w:val="28"/>
        </w:rPr>
        <w:t>формирование положительной мотивации и устойчивого учебно-познавательного интереса к предмету «Иностранный язык».</w:t>
      </w:r>
    </w:p>
    <w:p>
      <w:pPr>
        <w:spacing w:before="0" w:after="0" w:line="264" w:lineRule="auto"/>
        <w:ind w:left="120"/>
        <w:jc w:val="both"/>
      </w:pPr>
      <w:r>
        <w:rPr>
          <w:rFonts w:ascii="Times New Roman" w:hAnsi="Times New Roman"/>
          <w:b w:val="0"/>
          <w:i w:val="0"/>
          <w:color w:val="000000"/>
          <w:sz w:val="28"/>
        </w:rPr>
        <w:t>‌</w:t>
      </w:r>
      <w:bookmarkStart w:id="4" w:name="8e4de2fd-43cd-4bc5-8d35-2312bb8da802"/>
      <w:r>
        <w:rPr>
          <w:rFonts w:ascii="Times New Roman" w:hAnsi="Times New Roman"/>
          <w:b w:val="0"/>
          <w:i w:val="0"/>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r>
        <w:rPr>
          <w:rFonts w:ascii="Times New Roman" w:hAnsi="Times New Roman"/>
          <w:b w:val="0"/>
          <w:i w:val="0"/>
          <w:color w:val="000000"/>
          <w:sz w:val="28"/>
        </w:rPr>
        <w:t>‌‌</w:t>
      </w:r>
    </w:p>
    <w:p>
      <w:pPr>
        <w:spacing w:before="0" w:after="0" w:line="264" w:lineRule="auto"/>
        <w:ind w:left="120"/>
        <w:jc w:val="both"/>
      </w:pPr>
    </w:p>
    <w:p>
      <w:pPr>
        <w:sectPr>
          <w:pgSz w:w="11906" w:h="16383"/>
          <w:cols w:space="720" w:num="1"/>
        </w:sectPr>
      </w:pPr>
      <w:bookmarkStart w:id="5" w:name="block-9982561"/>
    </w:p>
    <w:bookmarkEnd w:id="0"/>
    <w:bookmarkEnd w:id="5"/>
    <w:p>
      <w:pPr>
        <w:spacing w:before="0" w:after="0" w:line="264" w:lineRule="auto"/>
        <w:ind w:left="120"/>
        <w:jc w:val="both"/>
      </w:pPr>
      <w:bookmarkStart w:id="6" w:name="block-9982558"/>
      <w:r>
        <w:rPr>
          <w:rFonts w:ascii="Times New Roman" w:hAnsi="Times New Roman"/>
          <w:b w:val="0"/>
          <w:i w:val="0"/>
          <w:color w:val="000000"/>
          <w:sz w:val="28"/>
        </w:rPr>
        <w:t>​</w:t>
      </w:r>
      <w:r>
        <w:rPr>
          <w:rFonts w:ascii="Times New Roman" w:hAnsi="Times New Roman"/>
          <w:b/>
          <w:i w:val="0"/>
          <w:color w:val="000000"/>
          <w:sz w:val="28"/>
        </w:rPr>
        <w:t>СОДЕРЖАНИЕ ОБУЧЕНИЯ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2 КЛАСС</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Тематическое содержание речи</w:t>
      </w:r>
    </w:p>
    <w:p>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Приветствие. Знакомство. Моя семья. Мой день рождения. Моя любимая еда.</w:t>
      </w:r>
    </w:p>
    <w:p>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Любимый цвет, игрушка. Любимые занятия. Мой питомец. Выходной день.</w:t>
      </w:r>
    </w:p>
    <w:p>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школа. Мои друзья. Моя малая родина (город, село).</w:t>
      </w:r>
    </w:p>
    <w:p>
      <w:pPr>
        <w:spacing w:before="0" w:after="0" w:line="264" w:lineRule="auto"/>
        <w:ind w:firstLine="600"/>
        <w:jc w:val="both"/>
      </w:pPr>
      <w:r>
        <w:rPr>
          <w:rFonts w:ascii="Times New Roman" w:hAnsi="Times New Roman"/>
          <w:b w:val="0"/>
          <w:i/>
          <w:color w:val="000000"/>
          <w:sz w:val="28"/>
        </w:rPr>
        <w:t xml:space="preserve">Родная страна и страны изучаемого языка. </w:t>
      </w:r>
      <w:r>
        <w:rPr>
          <w:rFonts w:ascii="Times New Roman" w:hAnsi="Times New Roman"/>
          <w:b w:val="0"/>
          <w:i w:val="0"/>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left="12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spacing w:before="0" w:after="0" w:line="264" w:lineRule="auto"/>
        <w:ind w:left="12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pPr>
        <w:spacing w:before="0" w:after="0" w:line="264" w:lineRule="auto"/>
        <w:ind w:left="12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Тексты для чтения про себя: диалог, рассказ, сказка, электронное сообщение личного характера.</w:t>
      </w:r>
    </w:p>
    <w:p>
      <w:pPr>
        <w:spacing w:before="0" w:after="0" w:line="264" w:lineRule="auto"/>
        <w:ind w:left="12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Овладение техникой письма (полупечатное написание букв, буквосочетаний, слов).</w:t>
      </w:r>
    </w:p>
    <w:p>
      <w:pPr>
        <w:spacing w:before="0" w:after="0" w:line="264" w:lineRule="auto"/>
        <w:ind w:firstLine="600"/>
        <w:jc w:val="both"/>
      </w:pPr>
      <w:r>
        <w:rPr>
          <w:rFonts w:ascii="Times New Roman" w:hAnsi="Times New Roman"/>
          <w:b w:val="0"/>
          <w:i w:val="0"/>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spacing w:before="0" w:after="0" w:line="264" w:lineRule="auto"/>
        <w:ind w:firstLine="600"/>
        <w:jc w:val="both"/>
      </w:pPr>
      <w:r>
        <w:rPr>
          <w:rFonts w:ascii="Times New Roman" w:hAnsi="Times New Roman"/>
          <w:b w:val="0"/>
          <w:i w:val="0"/>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Написание с опорой на образец коротких поздравлений с праздниками (с днём рождения, Новым годом).</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left="12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Буквы английского алфавита. Корректное называние букв английского алфавита.</w:t>
      </w:r>
    </w:p>
    <w:p>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w:t>
      </w:r>
    </w:p>
    <w:p>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spacing w:before="0" w:after="0" w:line="264" w:lineRule="auto"/>
        <w:ind w:firstLine="600"/>
        <w:jc w:val="both"/>
      </w:pPr>
      <w:r>
        <w:rPr>
          <w:rFonts w:ascii="Times New Roman" w:hAnsi="Times New Roman"/>
          <w:b w:val="0"/>
          <w:i w:val="0"/>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английского языка.</w:t>
      </w:r>
    </w:p>
    <w:p>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spacing w:before="0" w:after="0" w:line="264" w:lineRule="auto"/>
        <w:ind w:left="12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0"/>
          <w:i/>
          <w:color w:val="000000"/>
          <w:sz w:val="28"/>
        </w:rPr>
        <w:t>I’m, isn’t; don’t, doesn’t; can’t</w:t>
      </w:r>
      <w:r>
        <w:rPr>
          <w:rFonts w:ascii="Times New Roman" w:hAnsi="Times New Roman"/>
          <w:b w:val="0"/>
          <w:i w:val="0"/>
          <w:color w:val="000000"/>
          <w:sz w:val="28"/>
        </w:rPr>
        <w:t>), существительных в притяжательном падеже (</w:t>
      </w:r>
      <w:r>
        <w:rPr>
          <w:rFonts w:ascii="Times New Roman" w:hAnsi="Times New Roman"/>
          <w:b w:val="0"/>
          <w:i/>
          <w:color w:val="000000"/>
          <w:sz w:val="28"/>
        </w:rPr>
        <w:t>Ann’s</w:t>
      </w:r>
      <w:r>
        <w:rPr>
          <w:rFonts w:ascii="Times New Roman" w:hAnsi="Times New Roman"/>
          <w:b w:val="0"/>
          <w:i w:val="0"/>
          <w:color w:val="000000"/>
          <w:sz w:val="28"/>
        </w:rPr>
        <w:t>).</w:t>
      </w:r>
    </w:p>
    <w:p>
      <w:pPr>
        <w:spacing w:before="0" w:after="0" w:line="264" w:lineRule="auto"/>
        <w:ind w:left="12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spacing w:before="0" w:after="0" w:line="264" w:lineRule="auto"/>
        <w:ind w:firstLine="600"/>
        <w:jc w:val="both"/>
      </w:pPr>
      <w:r>
        <w:rPr>
          <w:rFonts w:ascii="Times New Roman" w:hAnsi="Times New Roman"/>
          <w:b w:val="0"/>
          <w:i w:val="0"/>
          <w:color w:val="000000"/>
          <w:sz w:val="28"/>
        </w:rPr>
        <w:t>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с помощью языковой догадки.</w:t>
      </w:r>
    </w:p>
    <w:p>
      <w:pPr>
        <w:spacing w:before="0" w:after="0" w:line="264" w:lineRule="auto"/>
        <w:ind w:left="12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lineRule="auto"/>
        <w:ind w:firstLine="600"/>
        <w:jc w:val="both"/>
      </w:pPr>
      <w:r>
        <w:rPr>
          <w:rFonts w:ascii="Times New Roman" w:hAnsi="Times New Roman"/>
          <w:b w:val="0"/>
          <w:i w:val="0"/>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spacing w:before="0" w:after="0" w:line="264" w:lineRule="auto"/>
        <w:ind w:firstLine="600"/>
        <w:jc w:val="both"/>
      </w:pPr>
      <w:r>
        <w:rPr>
          <w:rFonts w:ascii="Times New Roman" w:hAnsi="Times New Roman"/>
          <w:b w:val="0"/>
          <w:i w:val="0"/>
          <w:color w:val="000000"/>
          <w:sz w:val="28"/>
        </w:rPr>
        <w:t>Нераспространённые и распространённые простые предложения.</w:t>
      </w:r>
    </w:p>
    <w:p>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It (It’s a red ball.).</w:t>
      </w:r>
    </w:p>
    <w:p>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pPr>
        <w:spacing w:before="0" w:after="0" w:line="264" w:lineRule="auto"/>
        <w:ind w:firstLine="600"/>
        <w:jc w:val="both"/>
      </w:pPr>
      <w:r>
        <w:rPr>
          <w:rFonts w:ascii="Times New Roman" w:hAnsi="Times New Roman"/>
          <w:b w:val="0"/>
          <w:i w:val="0"/>
          <w:color w:val="000000"/>
          <w:sz w:val="28"/>
        </w:rPr>
        <w:t xml:space="preserve">Предложения с простым глагольным сказуемым </w:t>
      </w:r>
      <w:r>
        <w:rPr>
          <w:rFonts w:ascii="Times New Roman" w:hAnsi="Times New Roman"/>
          <w:b w:val="0"/>
          <w:i/>
          <w:color w:val="000000"/>
          <w:sz w:val="28"/>
        </w:rPr>
        <w:t>(They live in the country.)</w:t>
      </w:r>
      <w:r>
        <w:rPr>
          <w:rFonts w:ascii="Times New Roman" w:hAnsi="Times New Roman"/>
          <w:b w:val="0"/>
          <w:i w:val="0"/>
          <w:color w:val="000000"/>
          <w:sz w:val="28"/>
        </w:rPr>
        <w:t xml:space="preserve">, составным именным сказуемым </w:t>
      </w:r>
      <w:r>
        <w:rPr>
          <w:rFonts w:ascii="Times New Roman" w:hAnsi="Times New Roman"/>
          <w:b w:val="0"/>
          <w:i/>
          <w:color w:val="000000"/>
          <w:sz w:val="28"/>
        </w:rPr>
        <w:t>(The box is small.)</w:t>
      </w:r>
      <w:r>
        <w:rPr>
          <w:rFonts w:ascii="Times New Roman" w:hAnsi="Times New Roman"/>
          <w:b w:val="0"/>
          <w:i w:val="0"/>
          <w:color w:val="000000"/>
          <w:sz w:val="28"/>
        </w:rPr>
        <w:t xml:space="preserve"> и составным глагольным сказуемым </w:t>
      </w:r>
      <w:r>
        <w:rPr>
          <w:rFonts w:ascii="Times New Roman" w:hAnsi="Times New Roman"/>
          <w:b w:val="0"/>
          <w:i/>
          <w:color w:val="000000"/>
          <w:sz w:val="28"/>
        </w:rPr>
        <w:t>(I like to play with my cat. She can play the piano.).</w:t>
      </w:r>
    </w:p>
    <w:p>
      <w:pPr>
        <w:spacing w:before="0" w:after="0" w:line="264" w:lineRule="auto"/>
        <w:ind w:firstLine="600"/>
        <w:jc w:val="both"/>
      </w:pPr>
      <w:r>
        <w:rPr>
          <w:rFonts w:ascii="Times New Roman" w:hAnsi="Times New Roman"/>
          <w:b w:val="0"/>
          <w:i w:val="0"/>
          <w:color w:val="000000"/>
          <w:sz w:val="28"/>
        </w:rPr>
        <w:t xml:space="preserve">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(My father is a doctor. Is it a red ball? – Yes, it is./No, it isn’t.)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Предложения с краткими глагольными формами </w:t>
      </w:r>
      <w:r>
        <w:rPr>
          <w:rFonts w:ascii="Times New Roman" w:hAnsi="Times New Roman"/>
          <w:b w:val="0"/>
          <w:i/>
          <w:color w:val="000000"/>
          <w:sz w:val="28"/>
        </w:rPr>
        <w:t>(She can’t swim. I don’t like porridge.)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Побудительные предложения в утвердительной форме </w:t>
      </w:r>
      <w:r>
        <w:rPr>
          <w:rFonts w:ascii="Times New Roman" w:hAnsi="Times New Roman"/>
          <w:b w:val="0"/>
          <w:i/>
          <w:color w:val="000000"/>
          <w:sz w:val="28"/>
        </w:rPr>
        <w:t>(Come in, please.).</w:t>
      </w:r>
    </w:p>
    <w:p>
      <w:pPr>
        <w:spacing w:before="0" w:after="0" w:line="264" w:lineRule="auto"/>
        <w:ind w:firstLine="600"/>
        <w:jc w:val="both"/>
      </w:pPr>
      <w:r>
        <w:rPr>
          <w:rFonts w:ascii="Times New Roman" w:hAnsi="Times New Roman"/>
          <w:b w:val="0"/>
          <w:i w:val="0"/>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p>
    <w:p>
      <w:pPr>
        <w:spacing w:before="0" w:after="0" w:line="264" w:lineRule="auto"/>
        <w:ind w:firstLine="600"/>
        <w:jc w:val="both"/>
      </w:pPr>
      <w:r>
        <w:rPr>
          <w:rFonts w:ascii="Times New Roman" w:hAnsi="Times New Roman"/>
          <w:b w:val="0"/>
          <w:i w:val="0"/>
          <w:color w:val="000000"/>
          <w:sz w:val="28"/>
        </w:rPr>
        <w:t xml:space="preserve">Глагольная конструкция </w:t>
      </w:r>
      <w:r>
        <w:rPr>
          <w:rFonts w:ascii="Times New Roman" w:hAnsi="Times New Roman"/>
          <w:b w:val="0"/>
          <w:i/>
          <w:color w:val="000000"/>
          <w:sz w:val="28"/>
        </w:rPr>
        <w:t>have got (I’ve got a cat. He’s/She’s got a cat. Have you got a cat? – Yes, I have./No, I haven’t. What have you got?)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Модальный глагол </w:t>
      </w:r>
      <w:r>
        <w:rPr>
          <w:rFonts w:ascii="Times New Roman" w:hAnsi="Times New Roman"/>
          <w:b w:val="0"/>
          <w:i/>
          <w:color w:val="000000"/>
          <w:sz w:val="28"/>
        </w:rPr>
        <w:t>can</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play tennis.)</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play chess.)</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pPr>
        <w:spacing w:before="0" w:after="0" w:line="264" w:lineRule="auto"/>
        <w:ind w:firstLine="600"/>
        <w:jc w:val="both"/>
      </w:pPr>
      <w:r>
        <w:rPr>
          <w:rFonts w:ascii="Times New Roman" w:hAnsi="Times New Roman"/>
          <w:b w:val="0"/>
          <w:i w:val="0"/>
          <w:color w:val="000000"/>
          <w:sz w:val="28"/>
        </w:rPr>
        <w:t>Определённый, неопределённый и нулевой артикли c именами существительными (наиболее распространённые случаи).</w:t>
      </w:r>
    </w:p>
    <w:p>
      <w:pPr>
        <w:spacing w:before="0" w:after="0" w:line="264" w:lineRule="auto"/>
        <w:ind w:firstLine="600"/>
        <w:jc w:val="both"/>
      </w:pPr>
      <w:r>
        <w:rPr>
          <w:rFonts w:ascii="Times New Roman" w:hAnsi="Times New Roman"/>
          <w:b w:val="0"/>
          <w:i w:val="0"/>
          <w:color w:val="000000"/>
          <w:sz w:val="28"/>
        </w:rPr>
        <w:t xml:space="preserve">Существительные во множественном числе, образованные по правилу и исключения </w:t>
      </w:r>
      <w:r>
        <w:rPr>
          <w:rFonts w:ascii="Times New Roman" w:hAnsi="Times New Roman"/>
          <w:b w:val="0"/>
          <w:i/>
          <w:color w:val="000000"/>
          <w:sz w:val="28"/>
        </w:rPr>
        <w:t>(a book – books; a man – men).</w:t>
      </w:r>
    </w:p>
    <w:p>
      <w:pPr>
        <w:spacing w:before="0" w:after="0" w:line="264" w:lineRule="auto"/>
        <w:ind w:firstLine="600"/>
        <w:jc w:val="both"/>
      </w:pPr>
      <w:r>
        <w:rPr>
          <w:rFonts w:ascii="Times New Roman" w:hAnsi="Times New Roman"/>
          <w:b w:val="0"/>
          <w:i w:val="0"/>
          <w:color w:val="000000"/>
          <w:sz w:val="28"/>
        </w:rPr>
        <w:t xml:space="preserve">Личные местоимения </w:t>
      </w:r>
      <w:r>
        <w:rPr>
          <w:rFonts w:ascii="Times New Roman" w:hAnsi="Times New Roman"/>
          <w:b w:val="0"/>
          <w:i/>
          <w:color w:val="000000"/>
          <w:sz w:val="28"/>
        </w:rPr>
        <w:t>(I, you, he/she/it, we, they).</w:t>
      </w:r>
      <w:r>
        <w:rPr>
          <w:rFonts w:ascii="Times New Roman" w:hAnsi="Times New Roman"/>
          <w:b w:val="0"/>
          <w:i w:val="0"/>
          <w:color w:val="000000"/>
          <w:sz w:val="28"/>
        </w:rPr>
        <w:t xml:space="preserve"> Притяжательные местоимения </w:t>
      </w:r>
      <w:r>
        <w:rPr>
          <w:rFonts w:ascii="Times New Roman" w:hAnsi="Times New Roman"/>
          <w:b w:val="0"/>
          <w:i/>
          <w:color w:val="000000"/>
          <w:sz w:val="28"/>
        </w:rPr>
        <w:t>(my, your, his/her/its, our, their)</w:t>
      </w:r>
      <w:r>
        <w:rPr>
          <w:rFonts w:ascii="Times New Roman" w:hAnsi="Times New Roman"/>
          <w:b w:val="0"/>
          <w:i w:val="0"/>
          <w:color w:val="000000"/>
          <w:sz w:val="28"/>
        </w:rPr>
        <w:t xml:space="preserve">. Указательные местоимения </w:t>
      </w:r>
      <w:r>
        <w:rPr>
          <w:rFonts w:ascii="Times New Roman" w:hAnsi="Times New Roman"/>
          <w:b w:val="0"/>
          <w:i/>
          <w:color w:val="000000"/>
          <w:sz w:val="28"/>
        </w:rPr>
        <w:t>(this – these).</w:t>
      </w:r>
    </w:p>
    <w:p>
      <w:pPr>
        <w:spacing w:before="0" w:after="0" w:line="264" w:lineRule="auto"/>
        <w:ind w:firstLine="600"/>
        <w:jc w:val="both"/>
      </w:pPr>
      <w:r>
        <w:rPr>
          <w:rFonts w:ascii="Times New Roman" w:hAnsi="Times New Roman"/>
          <w:b w:val="0"/>
          <w:i w:val="0"/>
          <w:color w:val="000000"/>
          <w:sz w:val="28"/>
        </w:rPr>
        <w:t>Количественные числительные (1–12).</w:t>
      </w:r>
    </w:p>
    <w:p>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(in, on, near, under).</w:t>
      </w:r>
    </w:p>
    <w:p>
      <w:pPr>
        <w:spacing w:before="0" w:after="0" w:line="264" w:lineRule="auto"/>
        <w:ind w:firstLine="600"/>
        <w:jc w:val="both"/>
      </w:pPr>
      <w:r>
        <w:rPr>
          <w:rFonts w:ascii="Times New Roman" w:hAnsi="Times New Roman"/>
          <w:b w:val="0"/>
          <w:i w:val="0"/>
          <w:color w:val="000000"/>
          <w:sz w:val="28"/>
        </w:rPr>
        <w:t xml:space="preserve">Союзы </w:t>
      </w:r>
      <w:r>
        <w:rPr>
          <w:rFonts w:ascii="Times New Roman" w:hAnsi="Times New Roman"/>
          <w:b w:val="0"/>
          <w:i/>
          <w:color w:val="000000"/>
          <w:sz w:val="28"/>
        </w:rPr>
        <w:t xml:space="preserve">and </w:t>
      </w:r>
      <w:r>
        <w:rPr>
          <w:rFonts w:ascii="Times New Roman" w:hAnsi="Times New Roman"/>
          <w:b w:val="0"/>
          <w:i w:val="0"/>
          <w:color w:val="000000"/>
          <w:sz w:val="28"/>
        </w:rPr>
        <w:t xml:space="preserve">и </w:t>
      </w:r>
      <w:r>
        <w:rPr>
          <w:rFonts w:ascii="Times New Roman" w:hAnsi="Times New Roman"/>
          <w:b w:val="0"/>
          <w:i/>
          <w:color w:val="000000"/>
          <w:sz w:val="28"/>
        </w:rPr>
        <w:t>but</w:t>
      </w:r>
      <w:r>
        <w:rPr>
          <w:rFonts w:ascii="Times New Roman" w:hAnsi="Times New Roman"/>
          <w:b w:val="0"/>
          <w:i w:val="0"/>
          <w:color w:val="000000"/>
          <w:sz w:val="28"/>
        </w:rPr>
        <w:t xml:space="preserve"> (c однородными членами).</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pPr>
        <w:spacing w:before="0" w:after="0" w:line="264" w:lineRule="auto"/>
        <w:ind w:firstLine="600"/>
        <w:jc w:val="both"/>
      </w:pPr>
      <w:r>
        <w:rPr>
          <w:rFonts w:ascii="Times New Roman" w:hAnsi="Times New Roman"/>
          <w:b w:val="0"/>
          <w:i w:val="0"/>
          <w:color w:val="000000"/>
          <w:sz w:val="28"/>
        </w:rPr>
        <w:t>Знание названий родной страны и страны/стран изучаемого языка и их столиц.</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Компенсаторные умения</w:t>
      </w:r>
    </w:p>
    <w:p>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pPr>
        <w:spacing w:before="0" w:after="0"/>
        <w:ind w:left="120"/>
        <w:jc w:val="left"/>
      </w:pPr>
      <w:bookmarkStart w:id="7" w:name="_Toc140053182"/>
      <w:bookmarkEnd w:id="7"/>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3 КЛАСС</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Тематическое содержание речи</w:t>
      </w:r>
    </w:p>
    <w:p>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Моя семья. Мой день рождения. Моя любимая еда. Мой день (распорядок дня).</w:t>
      </w:r>
    </w:p>
    <w:p>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Любимая сказка. Выходной день. Каникулы.</w:t>
      </w:r>
    </w:p>
    <w:p>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before="0" w:after="0" w:line="264" w:lineRule="auto"/>
        <w:ind w:firstLine="600"/>
        <w:jc w:val="both"/>
      </w:pPr>
      <w:r>
        <w:rPr>
          <w:rFonts w:ascii="Times New Roman" w:hAnsi="Times New Roman"/>
          <w:b w:val="0"/>
          <w:i w:val="0"/>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spacing w:before="0" w:after="0" w:line="264" w:lineRule="auto"/>
        <w:ind w:firstLine="600"/>
        <w:jc w:val="both"/>
      </w:pPr>
      <w:r>
        <w:rPr>
          <w:rFonts w:ascii="Times New Roman" w:hAnsi="Times New Roman"/>
          <w:b w:val="0"/>
          <w:i w:val="0"/>
          <w:color w:val="000000"/>
          <w:sz w:val="28"/>
        </w:rPr>
        <w:t>Пересказ с опорой на ключевые слова, вопросы и (или) иллюстрации основного содержания прочитанного текста.</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spacing w:before="0" w:after="0" w:line="264" w:lineRule="auto"/>
        <w:ind w:firstLine="600"/>
        <w:jc w:val="both"/>
      </w:pPr>
      <w:r>
        <w:rPr>
          <w:rFonts w:ascii="Times New Roman" w:hAnsi="Times New Roman"/>
          <w:b w:val="0"/>
          <w:i w:val="0"/>
          <w:color w:val="000000"/>
          <w:sz w:val="28"/>
        </w:rPr>
        <w:t>Создание подписей к картинкам, фотографиям с пояснением, что на них изображено.</w:t>
      </w:r>
    </w:p>
    <w:p>
      <w:pPr>
        <w:spacing w:before="0" w:after="0" w:line="264" w:lineRule="auto"/>
        <w:ind w:firstLine="600"/>
        <w:jc w:val="both"/>
      </w:pPr>
      <w:r>
        <w:rPr>
          <w:rFonts w:ascii="Times New Roman" w:hAnsi="Times New Roman"/>
          <w:b w:val="0"/>
          <w:i w:val="0"/>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поздравлений с праздниками (с днём рождения, Новым годом, Рождеством) с выражением пожеланий.</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Буквы английского алфавита. Фонетически корректное озвучивание букв английского алфавита.</w:t>
      </w:r>
    </w:p>
    <w:p>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spacing w:before="0" w:after="0" w:line="264" w:lineRule="auto"/>
        <w:ind w:firstLine="600"/>
        <w:jc w:val="both"/>
      </w:pPr>
      <w:r>
        <w:rPr>
          <w:rFonts w:ascii="Times New Roman" w:hAnsi="Times New Roman"/>
          <w:b w:val="0"/>
          <w:i w:val="0"/>
          <w:color w:val="000000"/>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b w:val="0"/>
          <w:i/>
          <w:color w:val="000000"/>
          <w:sz w:val="28"/>
        </w:rPr>
        <w:t>+ 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w:t>
      </w:r>
    </w:p>
    <w:p>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w:t>
      </w:r>
    </w:p>
    <w:p>
      <w:pPr>
        <w:spacing w:before="0" w:after="0" w:line="264" w:lineRule="auto"/>
        <w:ind w:firstLine="600"/>
        <w:jc w:val="both"/>
      </w:pPr>
      <w:r>
        <w:rPr>
          <w:rFonts w:ascii="Times New Roman" w:hAnsi="Times New Roman"/>
          <w:b w:val="0"/>
          <w:i w:val="0"/>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w:t>
      </w:r>
    </w:p>
    <w:p>
      <w:pPr>
        <w:spacing w:before="0" w:after="0" w:line="264" w:lineRule="auto"/>
        <w:ind w:firstLine="600"/>
        <w:jc w:val="both"/>
      </w:pPr>
      <w:r>
        <w:rPr>
          <w:rFonts w:ascii="Times New Roman" w:hAnsi="Times New Roman"/>
          <w:b w:val="0"/>
          <w:i w:val="0"/>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0"/>
          <w:i/>
          <w:color w:val="000000"/>
          <w:sz w:val="28"/>
        </w:rPr>
        <w:t>-teen, -ty, -th)</w:t>
      </w:r>
      <w:r>
        <w:rPr>
          <w:rFonts w:ascii="Times New Roman" w:hAnsi="Times New Roman"/>
          <w:b w:val="0"/>
          <w:i w:val="0"/>
          <w:color w:val="000000"/>
          <w:sz w:val="28"/>
        </w:rPr>
        <w:t xml:space="preserve"> и словосложения </w:t>
      </w:r>
      <w:r>
        <w:rPr>
          <w:rFonts w:ascii="Times New Roman" w:hAnsi="Times New Roman"/>
          <w:b w:val="0"/>
          <w:i/>
          <w:color w:val="000000"/>
          <w:sz w:val="28"/>
        </w:rPr>
        <w:t>(sportsman).</w:t>
      </w:r>
    </w:p>
    <w:p>
      <w:pPr>
        <w:spacing w:before="0" w:after="0" w:line="264" w:lineRule="auto"/>
        <w:ind w:firstLine="600"/>
        <w:jc w:val="both"/>
      </w:pPr>
      <w:r>
        <w:rPr>
          <w:rFonts w:ascii="Times New Roman" w:hAnsi="Times New Roman"/>
          <w:b w:val="0"/>
          <w:i w:val="0"/>
          <w:color w:val="000000"/>
          <w:sz w:val="28"/>
        </w:rPr>
        <w:t xml:space="preserve">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xml:space="preserve"> с помощью языковой догадки.</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an old house near the river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Побудительные предложения в отрицательной </w:t>
      </w:r>
      <w:r>
        <w:rPr>
          <w:rFonts w:ascii="Times New Roman" w:hAnsi="Times New Roman"/>
          <w:b w:val="0"/>
          <w:i/>
          <w:color w:val="000000"/>
          <w:sz w:val="28"/>
        </w:rPr>
        <w:t>(Don’t talk, please.)</w:t>
      </w:r>
      <w:r>
        <w:rPr>
          <w:rFonts w:ascii="Times New Roman" w:hAnsi="Times New Roman"/>
          <w:b w:val="0"/>
          <w:i w:val="0"/>
          <w:color w:val="000000"/>
          <w:sz w:val="28"/>
        </w:rPr>
        <w:t xml:space="preserve"> форме.</w:t>
      </w:r>
    </w:p>
    <w:p>
      <w:pPr>
        <w:spacing w:before="0" w:after="0" w:line="264" w:lineRule="auto"/>
        <w:ind w:firstLine="600"/>
        <w:jc w:val="both"/>
      </w:pPr>
      <w:r>
        <w:rPr>
          <w:rFonts w:ascii="Times New Roman" w:hAnsi="Times New Roman"/>
          <w:b w:val="0"/>
          <w:i w:val="0"/>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I’d like to ... (I’d like to read this book.)</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Конструкции с глаголами на </w:t>
      </w:r>
      <w:r>
        <w:rPr>
          <w:rFonts w:ascii="Times New Roman" w:hAnsi="Times New Roman"/>
          <w:b w:val="0"/>
          <w:i/>
          <w:color w:val="000000"/>
          <w:sz w:val="28"/>
        </w:rPr>
        <w:t>-ing: to like/enjoy doing smth (I like riding my bike.).</w:t>
      </w:r>
    </w:p>
    <w:p>
      <w:pPr>
        <w:spacing w:before="0" w:after="0" w:line="264" w:lineRule="auto"/>
        <w:ind w:firstLine="600"/>
        <w:jc w:val="both"/>
      </w:pPr>
      <w:r>
        <w:rPr>
          <w:rFonts w:ascii="Times New Roman" w:hAnsi="Times New Roman"/>
          <w:b w:val="0"/>
          <w:i w:val="0"/>
          <w:color w:val="000000"/>
          <w:sz w:val="28"/>
        </w:rPr>
        <w:t xml:space="preserve">Существительные в притяжательном падеже </w:t>
      </w:r>
      <w:r>
        <w:rPr>
          <w:rFonts w:ascii="Times New Roman" w:hAnsi="Times New Roman"/>
          <w:b w:val="0"/>
          <w:i/>
          <w:color w:val="000000"/>
          <w:sz w:val="28"/>
        </w:rPr>
        <w:t>(Possessive Case; Ann’s dress, children’s toys, boys’ books)</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p>
    <w:p>
      <w:pPr>
        <w:spacing w:before="0" w:after="0" w:line="264" w:lineRule="auto"/>
        <w:ind w:firstLine="600"/>
        <w:jc w:val="both"/>
      </w:pPr>
      <w:r>
        <w:rPr>
          <w:rFonts w:ascii="Times New Roman" w:hAnsi="Times New Roman"/>
          <w:b w:val="0"/>
          <w:i w:val="0"/>
          <w:color w:val="000000"/>
          <w:sz w:val="28"/>
        </w:rPr>
        <w:t xml:space="preserve">Личные местоимения в объектном </w:t>
      </w:r>
      <w:r>
        <w:rPr>
          <w:rFonts w:ascii="Times New Roman" w:hAnsi="Times New Roman"/>
          <w:b w:val="0"/>
          <w:i/>
          <w:color w:val="000000"/>
          <w:sz w:val="28"/>
        </w:rPr>
        <w:t>(me, you, him/her/it, us, them)</w:t>
      </w:r>
      <w:r>
        <w:rPr>
          <w:rFonts w:ascii="Times New Roman" w:hAnsi="Times New Roman"/>
          <w:b w:val="0"/>
          <w:i w:val="0"/>
          <w:color w:val="000000"/>
          <w:sz w:val="28"/>
        </w:rPr>
        <w:t xml:space="preserve"> падеже. Указательные местоимения </w:t>
      </w:r>
      <w:r>
        <w:rPr>
          <w:rFonts w:ascii="Times New Roman" w:hAnsi="Times New Roman"/>
          <w:b w:val="0"/>
          <w:i/>
          <w:color w:val="000000"/>
          <w:sz w:val="28"/>
        </w:rPr>
        <w:t>(this – these; that – those).</w:t>
      </w:r>
      <w:r>
        <w:rPr>
          <w:rFonts w:ascii="Times New Roman" w:hAnsi="Times New Roman"/>
          <w:b w:val="0"/>
          <w:i w:val="0"/>
          <w:color w:val="000000"/>
          <w:sz w:val="28"/>
        </w:rPr>
        <w:t xml:space="preserve">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 </w:t>
      </w:r>
      <w:r>
        <w:rPr>
          <w:rFonts w:ascii="Times New Roman" w:hAnsi="Times New Roman"/>
          <w:b w:val="0"/>
          <w:i/>
          <w:color w:val="000000"/>
          <w:sz w:val="28"/>
        </w:rPr>
        <w:t>(Have you got any friends? – Yes, I’ve got some.).</w:t>
      </w:r>
    </w:p>
    <w:p>
      <w:pPr>
        <w:spacing w:before="0" w:after="0" w:line="264" w:lineRule="auto"/>
        <w:ind w:firstLine="600"/>
        <w:jc w:val="both"/>
      </w:pPr>
      <w:r>
        <w:rPr>
          <w:rFonts w:ascii="Times New Roman" w:hAnsi="Times New Roman"/>
          <w:b w:val="0"/>
          <w:i w:val="0"/>
          <w:color w:val="000000"/>
          <w:sz w:val="28"/>
        </w:rPr>
        <w:t xml:space="preserve">Наречия частотности </w:t>
      </w:r>
      <w:r>
        <w:rPr>
          <w:rFonts w:ascii="Times New Roman" w:hAnsi="Times New Roman"/>
          <w:b w:val="0"/>
          <w:i/>
          <w:color w:val="000000"/>
          <w:sz w:val="28"/>
        </w:rPr>
        <w:t>(usually, often).</w:t>
      </w:r>
    </w:p>
    <w:p>
      <w:pPr>
        <w:spacing w:before="0" w:after="0" w:line="264" w:lineRule="auto"/>
        <w:ind w:firstLine="600"/>
        <w:jc w:val="both"/>
      </w:pPr>
      <w:r>
        <w:rPr>
          <w:rFonts w:ascii="Times New Roman" w:hAnsi="Times New Roman"/>
          <w:b w:val="0"/>
          <w:i w:val="0"/>
          <w:color w:val="000000"/>
          <w:sz w:val="28"/>
        </w:rPr>
        <w:t>Количественные числительные (13–100). Порядковые числительные (1–30).</w:t>
      </w:r>
    </w:p>
    <w:p>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(when, whose, why).</w:t>
      </w:r>
    </w:p>
    <w:p>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 xml:space="preserve"> направления </w:t>
      </w:r>
      <w:r>
        <w:rPr>
          <w:rFonts w:ascii="Times New Roman" w:hAnsi="Times New Roman"/>
          <w:b w:val="0"/>
          <w:i/>
          <w:color w:val="000000"/>
          <w:sz w:val="28"/>
        </w:rPr>
        <w:t>(to),</w:t>
      </w:r>
      <w:r>
        <w:rPr>
          <w:rFonts w:ascii="Times New Roman" w:hAnsi="Times New Roman"/>
          <w:b w:val="0"/>
          <w:i w:val="0"/>
          <w:color w:val="000000"/>
          <w:sz w:val="28"/>
        </w:rPr>
        <w:t xml:space="preserve"> времени </w:t>
      </w:r>
      <w:r>
        <w:rPr>
          <w:rFonts w:ascii="Times New Roman" w:hAnsi="Times New Roman"/>
          <w:b w:val="0"/>
          <w:i/>
          <w:color w:val="000000"/>
          <w:sz w:val="28"/>
        </w:rPr>
        <w:t xml:space="preserve">(at, in, on </w:t>
      </w:r>
      <w:r>
        <w:rPr>
          <w:rFonts w:ascii="Times New Roman" w:hAnsi="Times New Roman"/>
          <w:b w:val="0"/>
          <w:i w:val="0"/>
          <w:color w:val="000000"/>
          <w:sz w:val="28"/>
        </w:rPr>
        <w:t xml:space="preserve">в выражениях </w:t>
      </w:r>
      <w:r>
        <w:rPr>
          <w:rFonts w:ascii="Times New Roman" w:hAnsi="Times New Roman"/>
          <w:b w:val="0"/>
          <w:i/>
          <w:color w:val="000000"/>
          <w:sz w:val="28"/>
        </w:rPr>
        <w:t>at 5 o’clock, in the morning, on Monday).</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Компенсаторные умения</w:t>
      </w:r>
    </w:p>
    <w:p>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spacing w:before="0" w:after="0"/>
        <w:ind w:left="120"/>
        <w:jc w:val="left"/>
      </w:pPr>
      <w:bookmarkStart w:id="8" w:name="_Toc140053183"/>
      <w:bookmarkEnd w:id="8"/>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4 КЛАСС</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Тематическое содержание речи</w:t>
      </w:r>
    </w:p>
    <w:p>
      <w:pPr>
        <w:spacing w:before="0" w:after="0" w:line="264" w:lineRule="auto"/>
        <w:ind w:firstLine="600"/>
        <w:jc w:val="both"/>
      </w:pPr>
      <w:r>
        <w:rPr>
          <w:rFonts w:ascii="Times New Roman" w:hAnsi="Times New Roman"/>
          <w:b w:val="0"/>
          <w:i/>
          <w:color w:val="000000"/>
          <w:sz w:val="28"/>
        </w:rPr>
        <w:t xml:space="preserve">Мир моего «я». </w:t>
      </w:r>
      <w:r>
        <w:rPr>
          <w:rFonts w:ascii="Times New Roman" w:hAnsi="Times New Roman"/>
          <w:b w:val="0"/>
          <w:i w:val="0"/>
          <w:color w:val="000000"/>
          <w:sz w:val="28"/>
        </w:rPr>
        <w:t>Моя семья. Мой день рождения, подарки. Моя любимая еда. Мой день (распорядок дня, домашние обязанности).</w:t>
      </w:r>
    </w:p>
    <w:p>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Занятия спортом. Любимая сказка/история/рассказ. Выходной день. Каникулы.</w:t>
      </w:r>
    </w:p>
    <w:p>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spacing w:before="0" w:after="0" w:line="264" w:lineRule="auto"/>
        <w:ind w:firstLine="600"/>
        <w:jc w:val="both"/>
      </w:pPr>
      <w:r>
        <w:rPr>
          <w:rFonts w:ascii="Times New Roman" w:hAnsi="Times New Roman"/>
          <w:b w:val="0"/>
          <w:i w:val="0"/>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spacing w:before="0" w:after="0" w:line="264" w:lineRule="auto"/>
        <w:ind w:firstLine="600"/>
        <w:jc w:val="both"/>
      </w:pPr>
      <w:r>
        <w:rPr>
          <w:rFonts w:ascii="Times New Roman" w:hAnsi="Times New Roman"/>
          <w:b w:val="0"/>
          <w:i w:val="0"/>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 текста с опорой на ключевые слова, вопросы, план и (или) иллюстрации.</w:t>
      </w:r>
    </w:p>
    <w:p>
      <w:pPr>
        <w:spacing w:before="0" w:after="0" w:line="264" w:lineRule="auto"/>
        <w:ind w:firstLine="600"/>
        <w:jc w:val="both"/>
      </w:pPr>
      <w:r>
        <w:rPr>
          <w:rFonts w:ascii="Times New Roman" w:hAnsi="Times New Roman"/>
          <w:b w:val="0"/>
          <w:i w:val="0"/>
          <w:color w:val="000000"/>
          <w:sz w:val="28"/>
        </w:rPr>
        <w:t>Краткое устное изложение результатов выполненного несложного проектного задания.</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Коммуникативные умения аудирования.</w:t>
      </w:r>
    </w:p>
    <w:p>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spacing w:before="0" w:after="0" w:line="264" w:lineRule="auto"/>
        <w:ind w:firstLine="600"/>
        <w:jc w:val="both"/>
      </w:pPr>
      <w:r>
        <w:rPr>
          <w:rFonts w:ascii="Times New Roman" w:hAnsi="Times New Roman"/>
          <w:b w:val="0"/>
          <w:i w:val="0"/>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Чтение вслух учебных текстов с соблюдением правил чтения и соответствующей интонацией, понимание прочитанного.</w:t>
      </w:r>
    </w:p>
    <w:p>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pPr>
        <w:spacing w:before="0" w:after="0" w:line="264" w:lineRule="auto"/>
        <w:ind w:firstLine="600"/>
        <w:jc w:val="both"/>
      </w:pPr>
      <w:r>
        <w:rPr>
          <w:rFonts w:ascii="Times New Roman" w:hAnsi="Times New Roman"/>
          <w:b w:val="0"/>
          <w:i w:val="0"/>
          <w:color w:val="000000"/>
          <w:sz w:val="28"/>
        </w:rPr>
        <w:t>Прогнозирование содержания текста на основе заголовка</w:t>
      </w:r>
    </w:p>
    <w:p>
      <w:pPr>
        <w:spacing w:before="0" w:after="0" w:line="264" w:lineRule="auto"/>
        <w:ind w:firstLine="600"/>
        <w:jc w:val="both"/>
      </w:pPr>
      <w:r>
        <w:rPr>
          <w:rFonts w:ascii="Times New Roman" w:hAnsi="Times New Roman"/>
          <w:b w:val="0"/>
          <w:i w:val="0"/>
          <w:color w:val="000000"/>
          <w:sz w:val="28"/>
        </w:rPr>
        <w:t>Чтение не сплошных текстов (таблиц, диаграмм) и понимание представленной в них информации.</w:t>
      </w:r>
    </w:p>
    <w:p>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spacing w:before="0" w:after="0" w:line="264" w:lineRule="auto"/>
        <w:ind w:firstLine="600"/>
        <w:jc w:val="both"/>
      </w:pPr>
      <w:r>
        <w:rPr>
          <w:rFonts w:ascii="Times New Roman" w:hAnsi="Times New Roman"/>
          <w:b w:val="0"/>
          <w:i w:val="0"/>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поздравления с праздниками (с днём рождения, Новым годом, Рождеством) с выражением пожеланий.</w:t>
      </w:r>
    </w:p>
    <w:p>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с опорой на образец.</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pPr>
        <w:spacing w:before="0" w:after="0" w:line="264" w:lineRule="auto"/>
        <w:ind w:firstLine="600"/>
        <w:jc w:val="both"/>
      </w:pPr>
      <w:r>
        <w:rPr>
          <w:rFonts w:ascii="Times New Roman" w:hAnsi="Times New Roman"/>
          <w:b w:val="0"/>
          <w:i w:val="0"/>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 по аналогии.</w:t>
      </w:r>
    </w:p>
    <w:p>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spacing w:before="0" w:after="0" w:line="264" w:lineRule="auto"/>
        <w:ind w:firstLine="600"/>
        <w:jc w:val="both"/>
      </w:pPr>
      <w:r>
        <w:rPr>
          <w:rFonts w:ascii="Times New Roman" w:hAnsi="Times New Roman"/>
          <w:b w:val="0"/>
          <w:i w:val="0"/>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b w:val="0"/>
          <w:i/>
          <w:color w:val="000000"/>
          <w:sz w:val="28"/>
        </w:rPr>
        <w:t>-er/-or, -ist (worker, actor, artist)</w:t>
      </w:r>
      <w:r>
        <w:rPr>
          <w:rFonts w:ascii="Times New Roman" w:hAnsi="Times New Roman"/>
          <w:b w:val="0"/>
          <w:i w:val="0"/>
          <w:color w:val="000000"/>
          <w:sz w:val="28"/>
        </w:rPr>
        <w:t xml:space="preserve"> и конверсии </w:t>
      </w:r>
      <w:r>
        <w:rPr>
          <w:rFonts w:ascii="Times New Roman" w:hAnsi="Times New Roman"/>
          <w:b w:val="0"/>
          <w:i/>
          <w:color w:val="000000"/>
          <w:sz w:val="28"/>
        </w:rPr>
        <w:t>(to play – a play).</w:t>
      </w:r>
    </w:p>
    <w:p>
      <w:pPr>
        <w:spacing w:before="0" w:after="0" w:line="264" w:lineRule="auto"/>
        <w:ind w:firstLine="600"/>
        <w:jc w:val="both"/>
      </w:pPr>
      <w:r>
        <w:rPr>
          <w:rFonts w:ascii="Times New Roman" w:hAnsi="Times New Roman"/>
          <w:b w:val="0"/>
          <w:i w:val="0"/>
          <w:color w:val="000000"/>
          <w:sz w:val="28"/>
        </w:rPr>
        <w:t xml:space="preserve">Использование языковой догадки для распознавания интернациональных слов </w:t>
      </w:r>
      <w:r>
        <w:rPr>
          <w:rFonts w:ascii="Times New Roman" w:hAnsi="Times New Roman"/>
          <w:b w:val="0"/>
          <w:i/>
          <w:color w:val="000000"/>
          <w:sz w:val="28"/>
        </w:rPr>
        <w:t>(pilot, film)</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lineRule="auto"/>
        <w:ind w:firstLine="600"/>
        <w:jc w:val="both"/>
      </w:pPr>
      <w:r>
        <w:rPr>
          <w:rFonts w:ascii="Times New Roman" w:hAnsi="Times New Roman"/>
          <w:b w:val="0"/>
          <w:i w:val="0"/>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spacing w:before="0" w:after="0" w:line="264" w:lineRule="auto"/>
        <w:ind w:firstLine="600"/>
        <w:jc w:val="both"/>
      </w:pPr>
      <w:r>
        <w:rPr>
          <w:rFonts w:ascii="Times New Roman" w:hAnsi="Times New Roman"/>
          <w:b w:val="0"/>
          <w:i w:val="0"/>
          <w:color w:val="000000"/>
          <w:sz w:val="28"/>
        </w:rPr>
        <w:t xml:space="preserve">Модальные глаголы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 (</w:t>
      </w:r>
      <w:r>
        <w:rPr>
          <w:rFonts w:ascii="Times New Roman" w:hAnsi="Times New Roman"/>
          <w:b w:val="0"/>
          <w:i/>
          <w:color w:val="000000"/>
          <w:sz w:val="28"/>
        </w:rPr>
        <w:t>I am going to have my birthday party on Saturday. Wait, I’ll help you</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Наречия времени.</w:t>
      </w:r>
    </w:p>
    <w:p>
      <w:pPr>
        <w:spacing w:before="0" w:after="0" w:line="264" w:lineRule="auto"/>
        <w:ind w:firstLine="600"/>
        <w:jc w:val="both"/>
      </w:pPr>
      <w:r>
        <w:rPr>
          <w:rFonts w:ascii="Times New Roman" w:hAnsi="Times New Roman"/>
          <w:b w:val="0"/>
          <w:i w:val="0"/>
          <w:color w:val="000000"/>
          <w:sz w:val="28"/>
        </w:rPr>
        <w:t>Обозначение даты и года. Обозначение времени (</w:t>
      </w:r>
      <w:r>
        <w:rPr>
          <w:rFonts w:ascii="Times New Roman" w:hAnsi="Times New Roman"/>
          <w:b w:val="0"/>
          <w:i/>
          <w:color w:val="000000"/>
          <w:sz w:val="28"/>
        </w:rPr>
        <w:t>5 o’clock; 3 am, 2 pm</w:t>
      </w:r>
      <w:r>
        <w:rPr>
          <w:rFonts w:ascii="Times New Roman" w:hAnsi="Times New Roman"/>
          <w:b w:val="0"/>
          <w:i w:val="0"/>
          <w:color w:val="000000"/>
          <w:sz w:val="28"/>
        </w:rPr>
        <w:t>).</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Компенсаторные умения</w:t>
      </w:r>
    </w:p>
    <w:p>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картинок, фотографий.</w:t>
      </w:r>
    </w:p>
    <w:p>
      <w:pPr>
        <w:spacing w:before="0" w:after="0" w:line="264" w:lineRule="auto"/>
        <w:ind w:firstLine="600"/>
        <w:jc w:val="both"/>
      </w:pPr>
      <w:r>
        <w:rPr>
          <w:rFonts w:ascii="Times New Roman" w:hAnsi="Times New Roman"/>
          <w:b w:val="0"/>
          <w:i w:val="0"/>
          <w:color w:val="000000"/>
          <w:sz w:val="28"/>
        </w:rPr>
        <w:t>Прогнозирование содержание текста для чтения на основе заголовка.</w:t>
      </w:r>
    </w:p>
    <w:p>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sectPr>
          <w:pgSz w:w="11906" w:h="16383"/>
          <w:cols w:space="720" w:num="1"/>
        </w:sectPr>
      </w:pPr>
      <w:bookmarkStart w:id="9" w:name="block-9982558"/>
    </w:p>
    <w:bookmarkEnd w:id="6"/>
    <w:bookmarkEnd w:id="9"/>
    <w:p>
      <w:pPr>
        <w:spacing w:before="0" w:after="0" w:line="264" w:lineRule="auto"/>
        <w:ind w:left="120"/>
        <w:jc w:val="both"/>
      </w:pPr>
      <w:bookmarkStart w:id="10" w:name="block-9982559"/>
      <w:r>
        <w:rPr>
          <w:rFonts w:ascii="Times New Roman" w:hAnsi="Times New Roman"/>
          <w:b w:val="0"/>
          <w:i w:val="0"/>
          <w:color w:val="000000"/>
          <w:sz w:val="28"/>
        </w:rPr>
        <w:t>ПЛАНИРУЕМЫЕ РЕЗУЛЬТАТЫ ОСВОЕНИЯ ПРОГРАММЫ ПО ИНОСТРАННОМУ (АНГЛИЙСКОМУ) ЯЗЫКУ НА УРОВНЕ НАЧАЛЬНОГО ОБЩЕГО ОБРАЗОВАНИЯ</w:t>
      </w:r>
    </w:p>
    <w:p>
      <w:pPr>
        <w:spacing w:before="0" w:after="0" w:line="264" w:lineRule="auto"/>
        <w:ind w:left="120"/>
        <w:jc w:val="both"/>
      </w:pPr>
    </w:p>
    <w:p>
      <w:pPr>
        <w:spacing w:before="0" w:after="0" w:line="264" w:lineRule="auto"/>
        <w:ind w:left="120"/>
        <w:jc w:val="both"/>
      </w:pPr>
      <w:r>
        <w:rPr>
          <w:rFonts w:ascii="Times New Roman" w:hAnsi="Times New Roman"/>
          <w:b/>
          <w:i w:val="0"/>
          <w:color w:val="333333"/>
          <w:sz w:val="28"/>
        </w:rPr>
        <w:t>ЛИЧНОСТНЫЕ РЕЗУЛЬТАТЫ</w:t>
      </w:r>
    </w:p>
    <w:p>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lineRule="auto"/>
        <w:ind w:firstLine="60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spacing w:before="0" w:after="0" w:line="264" w:lineRule="auto"/>
        <w:ind w:left="120"/>
        <w:jc w:val="both"/>
      </w:pPr>
      <w:r>
        <w:rPr>
          <w:rFonts w:ascii="Times New Roman" w:hAnsi="Times New Roman"/>
          <w:b/>
          <w:i w:val="0"/>
          <w:color w:val="000000"/>
          <w:sz w:val="28"/>
        </w:rPr>
        <w:t>1) гражданско-патриотического воспитания:</w:t>
      </w:r>
    </w:p>
    <w:p>
      <w:pPr>
        <w:numPr>
          <w:ilvl w:val="0"/>
          <w:numId w:val="4"/>
        </w:numPr>
        <w:spacing w:before="0" w:after="0" w:line="264" w:lineRule="auto"/>
        <w:jc w:val="both"/>
      </w:pPr>
      <w:r>
        <w:rPr>
          <w:rFonts w:ascii="Times New Roman" w:hAnsi="Times New Roman"/>
          <w:b w:val="0"/>
          <w:i w:val="0"/>
          <w:color w:val="000000"/>
          <w:sz w:val="28"/>
        </w:rPr>
        <w:t>становление ценностного отношения к своей Родине – России;</w:t>
      </w:r>
    </w:p>
    <w:p>
      <w:pPr>
        <w:numPr>
          <w:ilvl w:val="0"/>
          <w:numId w:val="4"/>
        </w:numPr>
        <w:spacing w:before="0" w:after="0" w:line="264" w:lineRule="auto"/>
        <w:jc w:val="both"/>
      </w:pPr>
      <w:r>
        <w:rPr>
          <w:rFonts w:ascii="Times New Roman" w:hAnsi="Times New Roman"/>
          <w:b w:val="0"/>
          <w:i w:val="0"/>
          <w:color w:val="000000"/>
          <w:sz w:val="28"/>
        </w:rPr>
        <w:t>осознание своей этнокультурной и российской гражданской идентичности;</w:t>
      </w:r>
    </w:p>
    <w:p>
      <w:pPr>
        <w:numPr>
          <w:ilvl w:val="0"/>
          <w:numId w:val="4"/>
        </w:numPr>
        <w:spacing w:before="0" w:after="0" w:line="264" w:lineRule="auto"/>
        <w:jc w:val="both"/>
      </w:pPr>
      <w:r>
        <w:rPr>
          <w:rFonts w:ascii="Times New Roman" w:hAnsi="Times New Roman"/>
          <w:b w:val="0"/>
          <w:i w:val="0"/>
          <w:color w:val="000000"/>
          <w:sz w:val="28"/>
        </w:rPr>
        <w:t>сопричастность к прошлому, настоящему и будущему своей страны и родного края;</w:t>
      </w:r>
    </w:p>
    <w:p>
      <w:pPr>
        <w:numPr>
          <w:ilvl w:val="0"/>
          <w:numId w:val="4"/>
        </w:numPr>
        <w:spacing w:before="0" w:after="0" w:line="264" w:lineRule="auto"/>
        <w:jc w:val="both"/>
      </w:pPr>
      <w:r>
        <w:rPr>
          <w:rFonts w:ascii="Times New Roman" w:hAnsi="Times New Roman"/>
          <w:b w:val="0"/>
          <w:i w:val="0"/>
          <w:color w:val="000000"/>
          <w:sz w:val="28"/>
        </w:rPr>
        <w:t>уважение к своему и другим народам;</w:t>
      </w:r>
    </w:p>
    <w:p>
      <w:pPr>
        <w:numPr>
          <w:ilvl w:val="0"/>
          <w:numId w:val="4"/>
        </w:numPr>
        <w:spacing w:before="0" w:after="0" w:line="264" w:lineRule="auto"/>
        <w:jc w:val="both"/>
      </w:pPr>
      <w:r>
        <w:rPr>
          <w:rFonts w:ascii="Times New Roman" w:hAnsi="Times New Roman"/>
          <w:b w:val="0"/>
          <w:i w:val="0"/>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lineRule="auto"/>
        <w:ind w:left="120"/>
        <w:jc w:val="both"/>
      </w:pPr>
      <w:r>
        <w:rPr>
          <w:rFonts w:ascii="Times New Roman" w:hAnsi="Times New Roman"/>
          <w:b/>
          <w:i w:val="0"/>
          <w:color w:val="000000"/>
          <w:sz w:val="28"/>
        </w:rPr>
        <w:t>2) духовно-нравственного воспитания:</w:t>
      </w:r>
    </w:p>
    <w:p>
      <w:pPr>
        <w:numPr>
          <w:ilvl w:val="0"/>
          <w:numId w:val="5"/>
        </w:numPr>
        <w:spacing w:before="0" w:after="0" w:line="264" w:lineRule="auto"/>
        <w:jc w:val="both"/>
      </w:pPr>
      <w:r>
        <w:rPr>
          <w:rFonts w:ascii="Times New Roman" w:hAnsi="Times New Roman"/>
          <w:b w:val="0"/>
          <w:i w:val="0"/>
          <w:color w:val="000000"/>
          <w:sz w:val="28"/>
        </w:rPr>
        <w:t>признание индивидуальности каждого человека;</w:t>
      </w:r>
    </w:p>
    <w:p>
      <w:pPr>
        <w:numPr>
          <w:ilvl w:val="0"/>
          <w:numId w:val="5"/>
        </w:numPr>
        <w:spacing w:before="0" w:after="0" w:line="264" w:lineRule="auto"/>
        <w:jc w:val="both"/>
      </w:pPr>
      <w:r>
        <w:rPr>
          <w:rFonts w:ascii="Times New Roman" w:hAnsi="Times New Roman"/>
          <w:b w:val="0"/>
          <w:i w:val="0"/>
          <w:color w:val="000000"/>
          <w:sz w:val="28"/>
        </w:rPr>
        <w:t>проявление сопереживания, уважения и доброжелательности;</w:t>
      </w:r>
    </w:p>
    <w:p>
      <w:pPr>
        <w:numPr>
          <w:ilvl w:val="0"/>
          <w:numId w:val="5"/>
        </w:numPr>
        <w:spacing w:before="0" w:after="0" w:line="264" w:lineRule="auto"/>
        <w:jc w:val="both"/>
      </w:pPr>
      <w:r>
        <w:rPr>
          <w:rFonts w:ascii="Times New Roman" w:hAnsi="Times New Roman"/>
          <w:b w:val="0"/>
          <w:i w:val="0"/>
          <w:color w:val="000000"/>
          <w:sz w:val="28"/>
        </w:rPr>
        <w:t>неприятие любых форм поведения, направленных на причинение физического и морального вреда другим людям.</w:t>
      </w:r>
    </w:p>
    <w:p>
      <w:pPr>
        <w:spacing w:before="0" w:after="0" w:line="264" w:lineRule="auto"/>
        <w:ind w:left="120"/>
        <w:jc w:val="both"/>
      </w:pPr>
      <w:r>
        <w:rPr>
          <w:rFonts w:ascii="Times New Roman" w:hAnsi="Times New Roman"/>
          <w:b/>
          <w:i w:val="0"/>
          <w:color w:val="000000"/>
          <w:sz w:val="28"/>
        </w:rPr>
        <w:t>3) эстетического воспитания:</w:t>
      </w:r>
    </w:p>
    <w:p>
      <w:pPr>
        <w:numPr>
          <w:ilvl w:val="0"/>
          <w:numId w:val="6"/>
        </w:numPr>
        <w:spacing w:before="0" w:after="0" w:line="264" w:lineRule="auto"/>
        <w:jc w:val="both"/>
      </w:pPr>
      <w:r>
        <w:rPr>
          <w:rFonts w:ascii="Times New Roman" w:hAnsi="Times New Roman"/>
          <w:b w:val="0"/>
          <w:i w:val="0"/>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numPr>
          <w:ilvl w:val="0"/>
          <w:numId w:val="6"/>
        </w:numPr>
        <w:spacing w:before="0" w:after="0" w:line="264" w:lineRule="auto"/>
        <w:jc w:val="both"/>
      </w:pPr>
      <w:r>
        <w:rPr>
          <w:rFonts w:ascii="Times New Roman" w:hAnsi="Times New Roman"/>
          <w:b w:val="0"/>
          <w:i w:val="0"/>
          <w:color w:val="000000"/>
          <w:sz w:val="28"/>
        </w:rPr>
        <w:t>стремление к самовыражению в разных видах художественной деятельности.</w:t>
      </w:r>
    </w:p>
    <w:p>
      <w:pPr>
        <w:spacing w:before="0" w:after="0" w:line="264" w:lineRule="auto"/>
        <w:ind w:left="120"/>
        <w:jc w:val="both"/>
      </w:pPr>
      <w:r>
        <w:rPr>
          <w:rFonts w:ascii="Times New Roman" w:hAnsi="Times New Roman"/>
          <w:b/>
          <w:i w:val="0"/>
          <w:color w:val="000000"/>
          <w:sz w:val="28"/>
        </w:rPr>
        <w:t>4) физического воспитания, формирования культуры здоровья и эмоционального благополучия:</w:t>
      </w:r>
    </w:p>
    <w:p>
      <w:pPr>
        <w:numPr>
          <w:ilvl w:val="0"/>
          <w:numId w:val="7"/>
        </w:numPr>
        <w:spacing w:before="0" w:after="0" w:line="264" w:lineRule="auto"/>
        <w:jc w:val="both"/>
      </w:pPr>
      <w:r>
        <w:rPr>
          <w:rFonts w:ascii="Times New Roman" w:hAnsi="Times New Roman"/>
          <w:b w:val="0"/>
          <w:i w:val="0"/>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pPr>
        <w:numPr>
          <w:ilvl w:val="0"/>
          <w:numId w:val="7"/>
        </w:numPr>
        <w:spacing w:before="0" w:after="0" w:line="264" w:lineRule="auto"/>
        <w:jc w:val="both"/>
      </w:pPr>
      <w:r>
        <w:rPr>
          <w:rFonts w:ascii="Times New Roman" w:hAnsi="Times New Roman"/>
          <w:b w:val="0"/>
          <w:i w:val="0"/>
          <w:color w:val="000000"/>
          <w:sz w:val="28"/>
        </w:rPr>
        <w:t>бережное отношение к физическому и психическому здоровью.</w:t>
      </w:r>
    </w:p>
    <w:p>
      <w:pPr>
        <w:spacing w:before="0" w:after="0" w:line="264" w:lineRule="auto"/>
        <w:ind w:left="120"/>
        <w:jc w:val="both"/>
      </w:pPr>
      <w:r>
        <w:rPr>
          <w:rFonts w:ascii="Times New Roman" w:hAnsi="Times New Roman"/>
          <w:b/>
          <w:i w:val="0"/>
          <w:color w:val="000000"/>
          <w:sz w:val="28"/>
        </w:rPr>
        <w:t>5) трудового воспитания:</w:t>
      </w:r>
    </w:p>
    <w:p>
      <w:pPr>
        <w:numPr>
          <w:ilvl w:val="0"/>
          <w:numId w:val="8"/>
        </w:numPr>
        <w:spacing w:before="0" w:after="0" w:line="264" w:lineRule="auto"/>
        <w:jc w:val="both"/>
      </w:pPr>
      <w:r>
        <w:rPr>
          <w:rFonts w:ascii="Times New Roman" w:hAnsi="Times New Roman"/>
          <w:b w:val="0"/>
          <w:i w:val="0"/>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spacing w:before="0" w:after="0" w:line="264" w:lineRule="auto"/>
        <w:ind w:left="120"/>
        <w:jc w:val="both"/>
      </w:pPr>
      <w:r>
        <w:rPr>
          <w:rFonts w:ascii="Times New Roman" w:hAnsi="Times New Roman"/>
          <w:b/>
          <w:i w:val="0"/>
          <w:color w:val="000000"/>
          <w:sz w:val="28"/>
        </w:rPr>
        <w:t>6) экологического воспитания:</w:t>
      </w:r>
    </w:p>
    <w:p>
      <w:pPr>
        <w:numPr>
          <w:ilvl w:val="0"/>
          <w:numId w:val="9"/>
        </w:numPr>
        <w:spacing w:before="0" w:after="0" w:line="264" w:lineRule="auto"/>
        <w:jc w:val="both"/>
      </w:pPr>
      <w:r>
        <w:rPr>
          <w:rFonts w:ascii="Times New Roman" w:hAnsi="Times New Roman"/>
          <w:b w:val="0"/>
          <w:i w:val="0"/>
          <w:color w:val="000000"/>
          <w:sz w:val="28"/>
        </w:rPr>
        <w:t>бережное отношение к природе;</w:t>
      </w:r>
    </w:p>
    <w:p>
      <w:pPr>
        <w:numPr>
          <w:ilvl w:val="0"/>
          <w:numId w:val="9"/>
        </w:numPr>
        <w:spacing w:before="0" w:after="0" w:line="264" w:lineRule="auto"/>
        <w:jc w:val="both"/>
      </w:pPr>
      <w:r>
        <w:rPr>
          <w:rFonts w:ascii="Times New Roman" w:hAnsi="Times New Roman"/>
          <w:b w:val="0"/>
          <w:i w:val="0"/>
          <w:color w:val="000000"/>
          <w:sz w:val="28"/>
        </w:rPr>
        <w:t>неприятие действий, приносящих ей вред.</w:t>
      </w:r>
    </w:p>
    <w:p>
      <w:pPr>
        <w:spacing w:before="0" w:after="0" w:line="264" w:lineRule="auto"/>
        <w:ind w:left="120"/>
        <w:jc w:val="both"/>
      </w:pPr>
      <w:r>
        <w:rPr>
          <w:rFonts w:ascii="Times New Roman" w:hAnsi="Times New Roman"/>
          <w:b/>
          <w:i w:val="0"/>
          <w:color w:val="000000"/>
          <w:sz w:val="28"/>
        </w:rPr>
        <w:t>7) ценности научного познания:</w:t>
      </w:r>
    </w:p>
    <w:p>
      <w:pPr>
        <w:numPr>
          <w:ilvl w:val="0"/>
          <w:numId w:val="10"/>
        </w:numPr>
        <w:spacing w:before="0" w:after="0" w:line="264" w:lineRule="auto"/>
        <w:jc w:val="both"/>
      </w:pPr>
      <w:r>
        <w:rPr>
          <w:rFonts w:ascii="Times New Roman" w:hAnsi="Times New Roman"/>
          <w:b w:val="0"/>
          <w:i w:val="0"/>
          <w:color w:val="000000"/>
          <w:sz w:val="28"/>
        </w:rPr>
        <w:t>первоначальные представления о научной картине мира;</w:t>
      </w:r>
    </w:p>
    <w:p>
      <w:pPr>
        <w:numPr>
          <w:ilvl w:val="0"/>
          <w:numId w:val="10"/>
        </w:numPr>
        <w:spacing w:before="0" w:after="0" w:line="264" w:lineRule="auto"/>
        <w:jc w:val="both"/>
      </w:pPr>
      <w:r>
        <w:rPr>
          <w:rFonts w:ascii="Times New Roman" w:hAnsi="Times New Roman"/>
          <w:b w:val="0"/>
          <w:i w:val="0"/>
          <w:color w:val="000000"/>
          <w:sz w:val="28"/>
        </w:rPr>
        <w:t>познавательные интересы, активность, инициативность, любознательность и самостоятельность в познании.</w:t>
      </w:r>
    </w:p>
    <w:p>
      <w:pPr>
        <w:spacing w:before="0" w:after="0"/>
        <w:ind w:left="120"/>
        <w:jc w:val="left"/>
      </w:pPr>
      <w:bookmarkStart w:id="11" w:name="_Toc140053186"/>
      <w:bookmarkEnd w:id="11"/>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МЕТАПРЕДМЕТНЫЕ РЕЗУЛЬТАТЫ</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Базовые логические действия:</w:t>
      </w:r>
    </w:p>
    <w:p>
      <w:pPr>
        <w:numPr>
          <w:ilvl w:val="0"/>
          <w:numId w:val="11"/>
        </w:numPr>
        <w:spacing w:before="0" w:after="0" w:line="264" w:lineRule="auto"/>
        <w:jc w:val="both"/>
      </w:pPr>
      <w:r>
        <w:rPr>
          <w:rFonts w:ascii="Times New Roman" w:hAnsi="Times New Roman"/>
          <w:b w:val="0"/>
          <w:i w:val="0"/>
          <w:color w:val="000000"/>
          <w:sz w:val="28"/>
        </w:rPr>
        <w:t>сравнивать объекты, устанавливать основания для сравнения, устанавливать аналогии;</w:t>
      </w:r>
    </w:p>
    <w:p>
      <w:pPr>
        <w:numPr>
          <w:ilvl w:val="0"/>
          <w:numId w:val="11"/>
        </w:numPr>
        <w:spacing w:before="0" w:after="0" w:line="264" w:lineRule="auto"/>
        <w:jc w:val="both"/>
      </w:pPr>
      <w:r>
        <w:rPr>
          <w:rFonts w:ascii="Times New Roman" w:hAnsi="Times New Roman"/>
          <w:b w:val="0"/>
          <w:i w:val="0"/>
          <w:color w:val="000000"/>
          <w:sz w:val="28"/>
        </w:rPr>
        <w:t>объединять части объекта (объекты) по определённому признаку;</w:t>
      </w:r>
    </w:p>
    <w:p>
      <w:pPr>
        <w:numPr>
          <w:ilvl w:val="0"/>
          <w:numId w:val="11"/>
        </w:numPr>
        <w:spacing w:before="0" w:after="0" w:line="264" w:lineRule="auto"/>
        <w:jc w:val="both"/>
      </w:pPr>
      <w:r>
        <w:rPr>
          <w:rFonts w:ascii="Times New Roman" w:hAnsi="Times New Roman"/>
          <w:b w:val="0"/>
          <w:i w:val="0"/>
          <w:color w:val="000000"/>
          <w:sz w:val="28"/>
        </w:rPr>
        <w:t>определять существенный признак для классификации, классифицировать предложенные объекты;</w:t>
      </w:r>
    </w:p>
    <w:p>
      <w:pPr>
        <w:numPr>
          <w:ilvl w:val="0"/>
          <w:numId w:val="11"/>
        </w:numPr>
        <w:spacing w:before="0" w:after="0" w:line="264" w:lineRule="auto"/>
        <w:jc w:val="both"/>
      </w:pPr>
      <w:r>
        <w:rPr>
          <w:rFonts w:ascii="Times New Roman" w:hAnsi="Times New Roman"/>
          <w:b w:val="0"/>
          <w:i w:val="0"/>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11"/>
        </w:numPr>
        <w:spacing w:before="0" w:after="0" w:line="264" w:lineRule="auto"/>
        <w:jc w:val="both"/>
      </w:pPr>
      <w:r>
        <w:rPr>
          <w:rFonts w:ascii="Times New Roman" w:hAnsi="Times New Roman"/>
          <w:b w:val="0"/>
          <w:i w:val="0"/>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11"/>
        </w:numPr>
        <w:spacing w:before="0" w:after="0" w:line="264" w:lineRule="auto"/>
        <w:jc w:val="both"/>
      </w:pPr>
      <w:r>
        <w:rPr>
          <w:rFonts w:ascii="Times New Roman" w:hAnsi="Times New Roman"/>
          <w:b w:val="0"/>
          <w:i w:val="0"/>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pPr>
        <w:numPr>
          <w:ilvl w:val="0"/>
          <w:numId w:val="12"/>
        </w:numPr>
        <w:spacing w:before="0" w:after="0" w:line="264" w:lineRule="auto"/>
        <w:jc w:val="both"/>
      </w:pPr>
      <w:r>
        <w:rPr>
          <w:rFonts w:ascii="Times New Roman" w:hAnsi="Times New Roman"/>
          <w:b w:val="0"/>
          <w:i w:val="0"/>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12"/>
        </w:numPr>
        <w:spacing w:before="0" w:after="0" w:line="264" w:lineRule="auto"/>
        <w:jc w:val="both"/>
      </w:pPr>
      <w:r>
        <w:rPr>
          <w:rFonts w:ascii="Times New Roman" w:hAnsi="Times New Roman"/>
          <w:b w:val="0"/>
          <w:i w:val="0"/>
          <w:color w:val="000000"/>
          <w:sz w:val="28"/>
        </w:rPr>
        <w:t>с помощью педагогического работника формулировать цель, планировать изменения объекта, ситуации;</w:t>
      </w:r>
    </w:p>
    <w:p>
      <w:pPr>
        <w:numPr>
          <w:ilvl w:val="0"/>
          <w:numId w:val="12"/>
        </w:numPr>
        <w:spacing w:before="0" w:after="0" w:line="264" w:lineRule="auto"/>
        <w:jc w:val="both"/>
      </w:pPr>
      <w:r>
        <w:rPr>
          <w:rFonts w:ascii="Times New Roman" w:hAnsi="Times New Roman"/>
          <w:b w:val="0"/>
          <w:i w:val="0"/>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12"/>
        </w:numPr>
        <w:spacing w:before="0" w:after="0" w:line="264" w:lineRule="auto"/>
        <w:jc w:val="both"/>
      </w:pPr>
      <w:r>
        <w:rPr>
          <w:rFonts w:ascii="Times New Roman" w:hAnsi="Times New Roman"/>
          <w:b w:val="0"/>
          <w:i w:val="0"/>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numPr>
          <w:ilvl w:val="0"/>
          <w:numId w:val="12"/>
        </w:numPr>
        <w:spacing w:before="0" w:after="0" w:line="264" w:lineRule="auto"/>
        <w:jc w:val="both"/>
      </w:pPr>
      <w:r>
        <w:rPr>
          <w:rFonts w:ascii="Times New Roman" w:hAnsi="Times New Roman"/>
          <w:b w:val="0"/>
          <w:i w:val="0"/>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numPr>
          <w:ilvl w:val="0"/>
          <w:numId w:val="12"/>
        </w:numPr>
        <w:spacing w:before="0" w:after="0" w:line="264" w:lineRule="auto"/>
        <w:jc w:val="both"/>
      </w:pPr>
      <w:r>
        <w:rPr>
          <w:rFonts w:ascii="Times New Roman" w:hAnsi="Times New Roman"/>
          <w:b w:val="0"/>
          <w:i w:val="0"/>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lineRule="auto"/>
        <w:ind w:left="120"/>
        <w:jc w:val="both"/>
      </w:pPr>
      <w:r>
        <w:rPr>
          <w:rFonts w:ascii="Times New Roman" w:hAnsi="Times New Roman"/>
          <w:b/>
          <w:i w:val="0"/>
          <w:color w:val="000000"/>
          <w:sz w:val="28"/>
        </w:rPr>
        <w:t>Работа с информацией:</w:t>
      </w:r>
    </w:p>
    <w:p>
      <w:pPr>
        <w:numPr>
          <w:ilvl w:val="0"/>
          <w:numId w:val="13"/>
        </w:numPr>
        <w:spacing w:before="0" w:after="0" w:line="264" w:lineRule="auto"/>
        <w:jc w:val="both"/>
      </w:pPr>
      <w:r>
        <w:rPr>
          <w:rFonts w:ascii="Times New Roman" w:hAnsi="Times New Roman"/>
          <w:b w:val="0"/>
          <w:i w:val="0"/>
          <w:color w:val="000000"/>
          <w:sz w:val="28"/>
        </w:rPr>
        <w:t>выбирать источник получения информации;</w:t>
      </w:r>
    </w:p>
    <w:p>
      <w:pPr>
        <w:numPr>
          <w:ilvl w:val="0"/>
          <w:numId w:val="13"/>
        </w:numPr>
        <w:spacing w:before="0" w:after="0" w:line="264" w:lineRule="auto"/>
        <w:jc w:val="both"/>
      </w:pPr>
      <w:r>
        <w:rPr>
          <w:rFonts w:ascii="Times New Roman" w:hAnsi="Times New Roman"/>
          <w:b w:val="0"/>
          <w:i w:val="0"/>
          <w:color w:val="000000"/>
          <w:sz w:val="28"/>
        </w:rPr>
        <w:t>согласно заданному алгоритму находить в предложенном источнике информацию, представленную в явном виде;</w:t>
      </w:r>
    </w:p>
    <w:p>
      <w:pPr>
        <w:numPr>
          <w:ilvl w:val="0"/>
          <w:numId w:val="13"/>
        </w:numPr>
        <w:spacing w:before="0" w:after="0" w:line="264" w:lineRule="auto"/>
        <w:jc w:val="both"/>
      </w:pPr>
      <w:r>
        <w:rPr>
          <w:rFonts w:ascii="Times New Roman" w:hAnsi="Times New Roman"/>
          <w:b w:val="0"/>
          <w:i w:val="0"/>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numPr>
          <w:ilvl w:val="0"/>
          <w:numId w:val="13"/>
        </w:numPr>
        <w:spacing w:before="0" w:after="0" w:line="264" w:lineRule="auto"/>
        <w:jc w:val="both"/>
      </w:pPr>
      <w:r>
        <w:rPr>
          <w:rFonts w:ascii="Times New Roman" w:hAnsi="Times New Roman"/>
          <w:b w:val="0"/>
          <w:i w:val="0"/>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numPr>
          <w:ilvl w:val="0"/>
          <w:numId w:val="13"/>
        </w:numPr>
        <w:spacing w:before="0" w:after="0" w:line="264" w:lineRule="auto"/>
        <w:jc w:val="both"/>
      </w:pPr>
      <w:r>
        <w:rPr>
          <w:rFonts w:ascii="Times New Roman" w:hAnsi="Times New Roman"/>
          <w:b w:val="0"/>
          <w:i w:val="0"/>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13"/>
        </w:numPr>
        <w:spacing w:before="0" w:after="0" w:line="264" w:lineRule="auto"/>
        <w:jc w:val="both"/>
      </w:pPr>
      <w:r>
        <w:rPr>
          <w:rFonts w:ascii="Times New Roman" w:hAnsi="Times New Roman"/>
          <w:b w:val="0"/>
          <w:i w:val="0"/>
          <w:color w:val="000000"/>
          <w:sz w:val="28"/>
        </w:rPr>
        <w:t>самостоятельно создавать схемы, таблицы для представления информации.</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pPr>
        <w:spacing w:before="0" w:after="0" w:line="264" w:lineRule="auto"/>
        <w:ind w:left="120"/>
        <w:jc w:val="both"/>
      </w:pPr>
    </w:p>
    <w:p>
      <w:pPr>
        <w:numPr>
          <w:ilvl w:val="0"/>
          <w:numId w:val="14"/>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14"/>
        </w:numPr>
        <w:spacing w:before="0" w:after="0" w:line="264" w:lineRule="auto"/>
        <w:jc w:val="both"/>
      </w:pPr>
      <w:r>
        <w:rPr>
          <w:rFonts w:ascii="Times New Roman" w:hAnsi="Times New Roman"/>
          <w:b w:val="0"/>
          <w:i w:val="0"/>
          <w:color w:val="000000"/>
          <w:sz w:val="28"/>
        </w:rPr>
        <w:t>проявлять уважительное отношение к собеседнику, соблюдать правила ведения диалога и дискуссии;</w:t>
      </w:r>
    </w:p>
    <w:p>
      <w:pPr>
        <w:numPr>
          <w:ilvl w:val="0"/>
          <w:numId w:val="14"/>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w:t>
      </w:r>
    </w:p>
    <w:p>
      <w:pPr>
        <w:numPr>
          <w:ilvl w:val="0"/>
          <w:numId w:val="14"/>
        </w:numPr>
        <w:spacing w:before="0" w:after="0" w:line="264" w:lineRule="auto"/>
        <w:jc w:val="both"/>
      </w:pPr>
      <w:r>
        <w:rPr>
          <w:rFonts w:ascii="Times New Roman" w:hAnsi="Times New Roman"/>
          <w:b w:val="0"/>
          <w:i w:val="0"/>
          <w:color w:val="000000"/>
          <w:sz w:val="28"/>
        </w:rPr>
        <w:t>корректно и аргументированно высказывать своё мнение;</w:t>
      </w:r>
    </w:p>
    <w:p>
      <w:pPr>
        <w:numPr>
          <w:ilvl w:val="0"/>
          <w:numId w:val="14"/>
        </w:numPr>
        <w:spacing w:before="0" w:after="0" w:line="264" w:lineRule="auto"/>
        <w:jc w:val="both"/>
      </w:pPr>
      <w:r>
        <w:rPr>
          <w:rFonts w:ascii="Times New Roman" w:hAnsi="Times New Roman"/>
          <w:b w:val="0"/>
          <w:i w:val="0"/>
          <w:color w:val="000000"/>
          <w:sz w:val="28"/>
        </w:rPr>
        <w:t>строить речевое высказывание в соответствии с поставленной задачей;</w:t>
      </w:r>
    </w:p>
    <w:p>
      <w:pPr>
        <w:numPr>
          <w:ilvl w:val="0"/>
          <w:numId w:val="14"/>
        </w:numPr>
        <w:spacing w:before="0" w:after="0" w:line="264" w:lineRule="auto"/>
        <w:jc w:val="both"/>
      </w:pPr>
      <w:r>
        <w:rPr>
          <w:rFonts w:ascii="Times New Roman" w:hAnsi="Times New Roman"/>
          <w:b w:val="0"/>
          <w:i w:val="0"/>
          <w:color w:val="000000"/>
          <w:sz w:val="28"/>
        </w:rPr>
        <w:t>создавать устные и письменные тексты (описание, рассуждение, повествование);</w:t>
      </w:r>
    </w:p>
    <w:p>
      <w:pPr>
        <w:numPr>
          <w:ilvl w:val="0"/>
          <w:numId w:val="14"/>
        </w:numPr>
        <w:spacing w:before="0" w:after="0" w:line="264" w:lineRule="auto"/>
        <w:jc w:val="both"/>
      </w:pPr>
      <w:r>
        <w:rPr>
          <w:rFonts w:ascii="Times New Roman" w:hAnsi="Times New Roman"/>
          <w:b w:val="0"/>
          <w:i w:val="0"/>
          <w:color w:val="000000"/>
          <w:sz w:val="28"/>
        </w:rPr>
        <w:t>готовить небольшие публичные выступления;</w:t>
      </w:r>
    </w:p>
    <w:p>
      <w:pPr>
        <w:numPr>
          <w:ilvl w:val="0"/>
          <w:numId w:val="14"/>
        </w:numPr>
        <w:spacing w:before="0" w:after="0" w:line="264" w:lineRule="auto"/>
        <w:jc w:val="both"/>
      </w:pPr>
      <w:r>
        <w:rPr>
          <w:rFonts w:ascii="Times New Roman" w:hAnsi="Times New Roman"/>
          <w:b w:val="0"/>
          <w:i w:val="0"/>
          <w:color w:val="000000"/>
          <w:sz w:val="28"/>
        </w:rPr>
        <w:t>подбирать иллюстративный материал (рисунки, фото, плакаты) к тексту выступления.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Самоорганизация:</w:t>
      </w:r>
    </w:p>
    <w:p>
      <w:pPr>
        <w:numPr>
          <w:ilvl w:val="0"/>
          <w:numId w:val="15"/>
        </w:numPr>
        <w:spacing w:before="0" w:after="0" w:line="264" w:lineRule="auto"/>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pPr>
        <w:numPr>
          <w:ilvl w:val="0"/>
          <w:numId w:val="15"/>
        </w:numPr>
        <w:spacing w:before="0" w:after="0" w:line="264" w:lineRule="auto"/>
        <w:jc w:val="both"/>
      </w:pPr>
      <w:r>
        <w:rPr>
          <w:rFonts w:ascii="Times New Roman" w:hAnsi="Times New Roman"/>
          <w:b w:val="0"/>
          <w:i w:val="0"/>
          <w:color w:val="000000"/>
          <w:sz w:val="28"/>
        </w:rPr>
        <w:t>выстраивать последовательность выбранных действий.</w:t>
      </w:r>
    </w:p>
    <w:p>
      <w:pPr>
        <w:spacing w:before="0" w:after="0" w:line="264" w:lineRule="auto"/>
        <w:ind w:left="120"/>
        <w:jc w:val="both"/>
      </w:pPr>
      <w:r>
        <w:rPr>
          <w:rFonts w:ascii="Times New Roman" w:hAnsi="Times New Roman"/>
          <w:b/>
          <w:i w:val="0"/>
          <w:color w:val="000000"/>
          <w:sz w:val="28"/>
        </w:rPr>
        <w:t>Совместная деятельность</w:t>
      </w:r>
    </w:p>
    <w:p>
      <w:pPr>
        <w:numPr>
          <w:ilvl w:val="0"/>
          <w:numId w:val="16"/>
        </w:numPr>
        <w:spacing w:before="0" w:after="0" w:line="264" w:lineRule="auto"/>
        <w:jc w:val="both"/>
      </w:pPr>
      <w:bookmarkStart w:id="12" w:name="_Toc108096413"/>
      <w:bookmarkEnd w:id="12"/>
      <w:r>
        <w:rPr>
          <w:rFonts w:ascii="Times New Roman" w:hAnsi="Times New Roman"/>
          <w:b w:val="0"/>
          <w:i w:val="0"/>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16"/>
        </w:numPr>
        <w:spacing w:before="0" w:after="0" w:line="264" w:lineRule="auto"/>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6"/>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w:t>
      </w:r>
    </w:p>
    <w:p>
      <w:pPr>
        <w:numPr>
          <w:ilvl w:val="0"/>
          <w:numId w:val="16"/>
        </w:numPr>
        <w:spacing w:before="0" w:after="0" w:line="264" w:lineRule="auto"/>
        <w:jc w:val="both"/>
      </w:pPr>
      <w:r>
        <w:rPr>
          <w:rFonts w:ascii="Times New Roman" w:hAnsi="Times New Roman"/>
          <w:b w:val="0"/>
          <w:i w:val="0"/>
          <w:color w:val="000000"/>
          <w:sz w:val="28"/>
        </w:rPr>
        <w:t>ответственно выполнять свою часть работы;</w:t>
      </w:r>
    </w:p>
    <w:p>
      <w:pPr>
        <w:numPr>
          <w:ilvl w:val="0"/>
          <w:numId w:val="16"/>
        </w:numPr>
        <w:spacing w:before="0" w:after="0" w:line="264" w:lineRule="auto"/>
        <w:jc w:val="both"/>
      </w:pPr>
      <w:r>
        <w:rPr>
          <w:rFonts w:ascii="Times New Roman" w:hAnsi="Times New Roman"/>
          <w:b w:val="0"/>
          <w:i w:val="0"/>
          <w:color w:val="000000"/>
          <w:sz w:val="28"/>
        </w:rPr>
        <w:t>оценивать свой вклад в общий результат;</w:t>
      </w:r>
    </w:p>
    <w:p>
      <w:pPr>
        <w:numPr>
          <w:ilvl w:val="0"/>
          <w:numId w:val="16"/>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pPr>
        <w:spacing w:before="0" w:after="0"/>
        <w:ind w:left="120"/>
        <w:jc w:val="left"/>
      </w:pPr>
      <w:bookmarkStart w:id="13" w:name="_Toc140053187"/>
      <w:bookmarkEnd w:id="13"/>
      <w:bookmarkStart w:id="14" w:name="_Toc134720971"/>
      <w:bookmarkEnd w:id="14"/>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ПРЕДМЕТНЫЕ РЕЗУЛЬТАТЫ</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во</w:t>
      </w:r>
      <w:r>
        <w:rPr>
          <w:rFonts w:ascii="Times New Roman" w:hAnsi="Times New Roman"/>
          <w:b/>
          <w:i w:val="0"/>
          <w:color w:val="000000"/>
          <w:sz w:val="28"/>
        </w:rPr>
        <w:t xml:space="preserve"> </w:t>
      </w:r>
      <w:r>
        <w:rPr>
          <w:rFonts w:ascii="Times New Roman" w:hAnsi="Times New Roman"/>
          <w:b/>
          <w:i/>
          <w:color w:val="000000"/>
          <w:sz w:val="28"/>
        </w:rPr>
        <w:t>2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w:t>
      </w:r>
    </w:p>
    <w:p>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писать с опорой на образец короткие поздравления с праздниками (с днём рождения, Новым годом).</w:t>
      </w: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spacing w:before="0" w:after="0" w:line="264" w:lineRule="auto"/>
        <w:ind w:firstLine="600"/>
        <w:jc w:val="both"/>
      </w:pPr>
      <w:r>
        <w:rPr>
          <w:rFonts w:ascii="Times New Roman" w:hAnsi="Times New Roman"/>
          <w:b w:val="0"/>
          <w:i w:val="0"/>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pPr>
        <w:spacing w:before="0" w:after="0" w:line="264" w:lineRule="auto"/>
        <w:ind w:firstLine="600"/>
        <w:jc w:val="both"/>
      </w:pPr>
      <w:r>
        <w:rPr>
          <w:rFonts w:ascii="Times New Roman" w:hAnsi="Times New Roman"/>
          <w:b w:val="0"/>
          <w:i w:val="0"/>
          <w:color w:val="000000"/>
          <w:sz w:val="28"/>
        </w:rPr>
        <w:t>заполнять пропуски словами; дописывать предложения;</w:t>
      </w:r>
    </w:p>
    <w:p>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spacing w:before="0" w:after="0" w:line="264" w:lineRule="auto"/>
        <w:ind w:firstLine="600"/>
        <w:jc w:val="both"/>
      </w:pPr>
      <w:r>
        <w:rPr>
          <w:rFonts w:ascii="Times New Roman" w:hAnsi="Times New Roman"/>
          <w:b w:val="0"/>
          <w:i w:val="0"/>
          <w:color w:val="000000"/>
          <w:sz w:val="28"/>
        </w:rPr>
        <w:t>использовать языковую догадку в распознавании интернациональных слов.</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spacing w:before="0" w:after="0" w:line="264" w:lineRule="auto"/>
        <w:ind w:firstLine="600"/>
        <w:jc w:val="both"/>
      </w:pPr>
      <w:r>
        <w:rPr>
          <w:rFonts w:ascii="Times New Roman" w:hAnsi="Times New Roman"/>
          <w:b w:val="0"/>
          <w:i w:val="0"/>
          <w:color w:val="000000"/>
          <w:sz w:val="28"/>
        </w:rPr>
        <w:t>распознавать и употреблять нераспространённые и распространённые простые предложения;</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начальным It;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b w:val="0"/>
          <w:i/>
          <w:color w:val="000000"/>
          <w:sz w:val="28"/>
        </w:rPr>
        <w:t>(He speaks English.);</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b w:val="0"/>
          <w:i/>
          <w:color w:val="000000"/>
          <w:sz w:val="28"/>
        </w:rPr>
        <w:t>(I want to dance. She can skate well.);</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в составе таких фраз, как </w:t>
      </w:r>
      <w:r>
        <w:rPr>
          <w:rFonts w:ascii="Times New Roman" w:hAnsi="Times New Roman"/>
          <w:b w:val="0"/>
          <w:i/>
          <w:color w:val="000000"/>
          <w:sz w:val="28"/>
        </w:rPr>
        <w:t>I’m Dima, I’m eight. I’m fine. I’m sorry. It’s... Is it.? What’s ...?;</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краткими глагольными формами;</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0"/>
          <w:i/>
          <w:color w:val="000000"/>
          <w:sz w:val="28"/>
        </w:rPr>
        <w:t>(Come in, please.)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глагольную конструкцию </w:t>
      </w:r>
      <w:r>
        <w:rPr>
          <w:rFonts w:ascii="Times New Roman" w:hAnsi="Times New Roman"/>
          <w:b w:val="0"/>
          <w:i/>
          <w:color w:val="000000"/>
          <w:sz w:val="28"/>
        </w:rPr>
        <w:t>have got (I’ve got ... Have you got ...?);</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модальный глагол </w:t>
      </w:r>
      <w:r>
        <w:rPr>
          <w:rFonts w:ascii="Times New Roman" w:hAnsi="Times New Roman"/>
          <w:b w:val="0"/>
          <w:i/>
          <w:color w:val="000000"/>
          <w:sz w:val="28"/>
        </w:rPr>
        <w:t>сan/can’t</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ride a bike.)</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ride a bike.); can</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b w:val="0"/>
          <w:i/>
          <w:color w:val="000000"/>
          <w:sz w:val="28"/>
        </w:rPr>
        <w:t>a pen</w:t>
      </w:r>
      <w:r>
        <w:rPr>
          <w:rFonts w:ascii="Times New Roman" w:hAnsi="Times New Roman"/>
          <w:b w:val="0"/>
          <w:i w:val="0"/>
          <w:color w:val="000000"/>
          <w:sz w:val="28"/>
        </w:rPr>
        <w:t xml:space="preserve"> – </w:t>
      </w:r>
      <w:r>
        <w:rPr>
          <w:rFonts w:ascii="Times New Roman" w:hAnsi="Times New Roman"/>
          <w:b w:val="0"/>
          <w:i/>
          <w:color w:val="000000"/>
          <w:sz w:val="28"/>
        </w:rPr>
        <w:t>pens; a man – men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и притяжательные местоимения;</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this – these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(1–12);</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on, in, near, under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союзы </w:t>
      </w:r>
      <w:r>
        <w:rPr>
          <w:rFonts w:ascii="Times New Roman" w:hAnsi="Times New Roman"/>
          <w:b w:val="0"/>
          <w:i/>
          <w:color w:val="000000"/>
          <w:sz w:val="28"/>
        </w:rPr>
        <w:t>and</w:t>
      </w:r>
      <w:r>
        <w:rPr>
          <w:rFonts w:ascii="Times New Roman" w:hAnsi="Times New Roman"/>
          <w:b w:val="0"/>
          <w:i w:val="0"/>
          <w:color w:val="000000"/>
          <w:sz w:val="28"/>
        </w:rPr>
        <w:t xml:space="preserve"> и </w:t>
      </w:r>
      <w:r>
        <w:rPr>
          <w:rFonts w:ascii="Times New Roman" w:hAnsi="Times New Roman"/>
          <w:b w:val="0"/>
          <w:i/>
          <w:color w:val="000000"/>
          <w:sz w:val="28"/>
        </w:rPr>
        <w:t>but</w:t>
      </w:r>
      <w:r>
        <w:rPr>
          <w:rFonts w:ascii="Times New Roman" w:hAnsi="Times New Roman"/>
          <w:b w:val="0"/>
          <w:i w:val="0"/>
          <w:color w:val="000000"/>
          <w:sz w:val="28"/>
        </w:rPr>
        <w:t xml:space="preserve"> (при однородных членах).</w:t>
      </w:r>
    </w:p>
    <w:p>
      <w:pPr>
        <w:spacing w:before="0" w:after="0" w:line="264" w:lineRule="auto"/>
        <w:ind w:left="120"/>
        <w:jc w:val="both"/>
      </w:pPr>
      <w:r>
        <w:rPr>
          <w:rFonts w:ascii="Times New Roman" w:hAnsi="Times New Roman"/>
          <w:b/>
          <w:i w:val="0"/>
          <w:color w:val="000000"/>
          <w:sz w:val="28"/>
        </w:rPr>
        <w:t>Социокультурные знания и умения</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 и их столиц.</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3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страна проживания, любимые занятия и другое;</w:t>
      </w:r>
    </w:p>
    <w:p>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pPr>
        <w:spacing w:before="0" w:after="0" w:line="264" w:lineRule="auto"/>
        <w:ind w:firstLine="600"/>
        <w:jc w:val="both"/>
      </w:pPr>
      <w:r>
        <w:rPr>
          <w:rFonts w:ascii="Times New Roman" w:hAnsi="Times New Roman"/>
          <w:b w:val="0"/>
          <w:i w:val="0"/>
          <w:color w:val="000000"/>
          <w:sz w:val="28"/>
        </w:rPr>
        <w:t>создавать подписи к иллюстрациям с пояснением, что на них изображено.</w:t>
      </w: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 xml:space="preserve">применять правила чтения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применять правила чтения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 (</w:t>
      </w:r>
      <w:r>
        <w:rPr>
          <w:rFonts w:ascii="Times New Roman" w:hAnsi="Times New Roman"/>
          <w:b w:val="0"/>
          <w:i/>
          <w:color w:val="000000"/>
          <w:sz w:val="28"/>
        </w:rPr>
        <w:t>international, night)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spacing w:before="0" w:after="0" w:line="264" w:lineRule="auto"/>
        <w:ind w:firstLine="600"/>
        <w:jc w:val="both"/>
      </w:pPr>
      <w:r>
        <w:rPr>
          <w:rFonts w:ascii="Times New Roman" w:hAnsi="Times New Roman"/>
          <w:b w:val="0"/>
          <w:i w:val="0"/>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b w:val="0"/>
          <w:i/>
          <w:color w:val="000000"/>
          <w:sz w:val="28"/>
        </w:rPr>
        <w:t>(Don’t talk, please.);</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 bridge across the river. There were mountains in the south.);</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конструкции с глаголами на </w:t>
      </w:r>
      <w:r>
        <w:rPr>
          <w:rFonts w:ascii="Times New Roman" w:hAnsi="Times New Roman"/>
          <w:b w:val="0"/>
          <w:i/>
          <w:color w:val="000000"/>
          <w:sz w:val="28"/>
        </w:rPr>
        <w:t>-ing: to like/enjoy doing something</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I’d like to ...;</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существительные в притяжательном падеже (Possessive Case);</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наречия частотности </w:t>
      </w:r>
      <w:r>
        <w:rPr>
          <w:rFonts w:ascii="Times New Roman" w:hAnsi="Times New Roman"/>
          <w:b w:val="0"/>
          <w:i/>
          <w:color w:val="000000"/>
          <w:sz w:val="28"/>
        </w:rPr>
        <w:t>usually, often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местоимения в объектном падеже;</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that – those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when, whose, why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(13–100);</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порядковые числительные (1–30);</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 направления движения </w:t>
      </w:r>
      <w:r>
        <w:rPr>
          <w:rFonts w:ascii="Times New Roman" w:hAnsi="Times New Roman"/>
          <w:b w:val="0"/>
          <w:i/>
          <w:color w:val="000000"/>
          <w:sz w:val="28"/>
        </w:rPr>
        <w:t>to (We went to Moscow last year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времени: </w:t>
      </w:r>
      <w:r>
        <w:rPr>
          <w:rFonts w:ascii="Times New Roman" w:hAnsi="Times New Roman"/>
          <w:b w:val="0"/>
          <w:i/>
          <w:color w:val="000000"/>
          <w:sz w:val="28"/>
        </w:rPr>
        <w:t>at, in, on</w:t>
      </w:r>
      <w:r>
        <w:rPr>
          <w:rFonts w:ascii="Times New Roman" w:hAnsi="Times New Roman"/>
          <w:b w:val="0"/>
          <w:i w:val="0"/>
          <w:color w:val="000000"/>
          <w:sz w:val="28"/>
        </w:rPr>
        <w:t xml:space="preserve"> в выражениях </w:t>
      </w:r>
      <w:r>
        <w:rPr>
          <w:rFonts w:ascii="Times New Roman" w:hAnsi="Times New Roman"/>
          <w:b w:val="0"/>
          <w:i/>
          <w:color w:val="000000"/>
          <w:sz w:val="28"/>
        </w:rPr>
        <w:t>at 4 o’clock, in the morning, on Monday</w:t>
      </w:r>
      <w:r>
        <w:rPr>
          <w:rFonts w:ascii="Times New Roman" w:hAnsi="Times New Roman"/>
          <w:b w:val="0"/>
          <w:i w:val="0"/>
          <w:color w:val="000000"/>
          <w:sz w:val="28"/>
        </w:rPr>
        <w:t>.</w:t>
      </w: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кратко представлять свою страну и страну/страны изучаемого языка на английском языке.</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4 классе</w:t>
      </w:r>
      <w:r>
        <w:rPr>
          <w:rFonts w:ascii="Times New Roman" w:hAnsi="Times New Roman"/>
          <w:b w:val="0"/>
          <w:i w:val="0"/>
          <w:color w:val="000000"/>
          <w:sz w:val="28"/>
        </w:rPr>
        <w:t xml:space="preserve"> обучающийся получит следующие предметные результаты:</w:t>
      </w: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по образцу; выражать своё отношение к предмету речи;</w:t>
      </w:r>
    </w:p>
    <w:p>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в объёме не менее 4–5 фраз.</w:t>
      </w:r>
    </w:p>
    <w:p>
      <w:pPr>
        <w:spacing w:before="0" w:after="0" w:line="264" w:lineRule="auto"/>
        <w:ind w:firstLine="600"/>
        <w:jc w:val="both"/>
      </w:pPr>
      <w:r>
        <w:rPr>
          <w:rFonts w:ascii="Times New Roman" w:hAnsi="Times New Roman"/>
          <w:b w:val="0"/>
          <w:i w:val="0"/>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spacing w:before="0" w:after="0" w:line="264" w:lineRule="auto"/>
        <w:ind w:firstLine="600"/>
        <w:jc w:val="both"/>
      </w:pPr>
      <w:r>
        <w:rPr>
          <w:rFonts w:ascii="Times New Roman" w:hAnsi="Times New Roman"/>
          <w:b w:val="0"/>
          <w:i w:val="0"/>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spacing w:before="0" w:after="0" w:line="264" w:lineRule="auto"/>
        <w:ind w:firstLine="600"/>
        <w:jc w:val="both"/>
      </w:pPr>
      <w:r>
        <w:rPr>
          <w:rFonts w:ascii="Times New Roman" w:hAnsi="Times New Roman"/>
          <w:b w:val="0"/>
          <w:i w:val="0"/>
          <w:color w:val="000000"/>
          <w:sz w:val="28"/>
        </w:rPr>
        <w:t>прогнозировать содержание текста на основе заголовка;</w:t>
      </w:r>
    </w:p>
    <w:p>
      <w:pPr>
        <w:spacing w:before="0" w:after="0" w:line="264" w:lineRule="auto"/>
        <w:ind w:firstLine="600"/>
        <w:jc w:val="both"/>
      </w:pPr>
      <w:r>
        <w:rPr>
          <w:rFonts w:ascii="Times New Roman" w:hAnsi="Times New Roman"/>
          <w:b w:val="0"/>
          <w:i w:val="0"/>
          <w:color w:val="000000"/>
          <w:sz w:val="28"/>
        </w:rPr>
        <w:t>читать про себя несплошные тексты (таблицы, диаграммы и другое) и понимать представленную в них информацию.</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pPr>
        <w:spacing w:before="0" w:after="0" w:line="264" w:lineRule="auto"/>
        <w:ind w:firstLine="600"/>
        <w:jc w:val="both"/>
      </w:pPr>
      <w:r>
        <w:rPr>
          <w:rFonts w:ascii="Times New Roman" w:hAnsi="Times New Roman"/>
          <w:b w:val="0"/>
          <w:i w:val="0"/>
          <w:color w:val="000000"/>
          <w:sz w:val="28"/>
        </w:rPr>
        <w:t>писать с опорой на образец электронное сообщение личного характера (объём сообщения – до 50 слов).</w:t>
      </w: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spacing w:before="0" w:after="0" w:line="264" w:lineRule="auto"/>
        <w:ind w:firstLine="600"/>
        <w:jc w:val="both"/>
      </w:pPr>
      <w:r>
        <w:rPr>
          <w:rFonts w:ascii="Times New Roman" w:hAnsi="Times New Roman"/>
          <w:b w:val="0"/>
          <w:i w:val="0"/>
          <w:color w:val="000000"/>
          <w:sz w:val="28"/>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b w:val="0"/>
          <w:i/>
          <w:color w:val="000000"/>
          <w:sz w:val="28"/>
        </w:rPr>
        <w:t>er/-or, -ist: teacher, actor, artist)</w:t>
      </w:r>
      <w:r>
        <w:rPr>
          <w:rFonts w:ascii="Times New Roman" w:hAnsi="Times New Roman"/>
          <w:b w:val="0"/>
          <w:i w:val="0"/>
          <w:color w:val="000000"/>
          <w:sz w:val="28"/>
        </w:rPr>
        <w:t xml:space="preserve">, словосложения </w:t>
      </w:r>
      <w:r>
        <w:rPr>
          <w:rFonts w:ascii="Times New Roman" w:hAnsi="Times New Roman"/>
          <w:b w:val="0"/>
          <w:i/>
          <w:color w:val="000000"/>
          <w:sz w:val="28"/>
        </w:rPr>
        <w:t>(blackboard)</w:t>
      </w:r>
      <w:r>
        <w:rPr>
          <w:rFonts w:ascii="Times New Roman" w:hAnsi="Times New Roman"/>
          <w:b w:val="0"/>
          <w:i w:val="0"/>
          <w:color w:val="000000"/>
          <w:sz w:val="28"/>
        </w:rPr>
        <w:t xml:space="preserve">, конверсии </w:t>
      </w:r>
      <w:r>
        <w:rPr>
          <w:rFonts w:ascii="Times New Roman" w:hAnsi="Times New Roman"/>
          <w:b w:val="0"/>
          <w:i/>
          <w:color w:val="000000"/>
          <w:sz w:val="28"/>
        </w:rPr>
        <w:t>(to play – a play)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наречия времени;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даты и года;</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времени.</w:t>
      </w: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w:t>
      </w:r>
    </w:p>
    <w:p>
      <w:pPr>
        <w:spacing w:before="0" w:after="0" w:line="264" w:lineRule="auto"/>
        <w:ind w:firstLine="600"/>
        <w:jc w:val="both"/>
      </w:pPr>
      <w:r>
        <w:rPr>
          <w:rFonts w:ascii="Times New Roman" w:hAnsi="Times New Roman"/>
          <w:b w:val="0"/>
          <w:i w:val="0"/>
          <w:color w:val="000000"/>
          <w:sz w:val="28"/>
        </w:rPr>
        <w:t>знать некоторых литературных персонажей;</w:t>
      </w:r>
    </w:p>
    <w:p>
      <w:pPr>
        <w:spacing w:before="0" w:after="0" w:line="264" w:lineRule="auto"/>
        <w:ind w:firstLine="600"/>
        <w:jc w:val="both"/>
      </w:pPr>
      <w:r>
        <w:rPr>
          <w:rFonts w:ascii="Times New Roman" w:hAnsi="Times New Roman"/>
          <w:b w:val="0"/>
          <w:i w:val="0"/>
          <w:color w:val="000000"/>
          <w:sz w:val="28"/>
        </w:rPr>
        <w:t>знать небольшие произведения детского фольклора (рифмовки, песни);</w:t>
      </w:r>
    </w:p>
    <w:p>
      <w:pPr>
        <w:spacing w:before="0" w:after="0" w:line="264" w:lineRule="auto"/>
        <w:ind w:firstLine="600"/>
        <w:jc w:val="both"/>
      </w:pPr>
      <w:r>
        <w:rPr>
          <w:rFonts w:ascii="Times New Roman" w:hAnsi="Times New Roman"/>
          <w:b w:val="0"/>
          <w:i w:val="0"/>
          <w:color w:val="000000"/>
          <w:sz w:val="28"/>
        </w:rPr>
        <w:t>кратко представлять свою страну на иностранном языке в рамках изучаемой тематики.</w:t>
      </w:r>
    </w:p>
    <w:p>
      <w:pPr>
        <w:sectPr>
          <w:pgSz w:w="11906" w:h="16383"/>
          <w:cols w:space="720" w:num="1"/>
        </w:sectPr>
      </w:pPr>
      <w:bookmarkStart w:id="15" w:name="block-9982559"/>
    </w:p>
    <w:bookmarkEnd w:id="10"/>
    <w:bookmarkEnd w:id="15"/>
    <w:p>
      <w:pPr>
        <w:spacing w:before="0" w:after="0"/>
        <w:ind w:left="120"/>
        <w:jc w:val="left"/>
      </w:pPr>
      <w:bookmarkStart w:id="16" w:name="block-9982556"/>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1"/>
        <w:gridCol w:w="4850"/>
        <w:gridCol w:w="1401"/>
        <w:gridCol w:w="1599"/>
        <w:gridCol w:w="1694"/>
        <w:gridCol w:w="24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88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40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9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9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Приветствие\знакомство</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Мой любимый цвет, игрушка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 село)</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детского фольклора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Литературные персонажи детских книг</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и страны/стран изучаемого языка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405"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5"/>
        <w:gridCol w:w="4720"/>
        <w:gridCol w:w="1368"/>
        <w:gridCol w:w="1553"/>
        <w:gridCol w:w="1643"/>
        <w:gridCol w:w="284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87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9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0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(распорядок дня)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 (квартира, дом)</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 село)</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 (месяцы)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4"/>
        <w:gridCol w:w="4743"/>
        <w:gridCol w:w="1362"/>
        <w:gridCol w:w="1545"/>
        <w:gridCol w:w="1634"/>
        <w:gridCol w:w="284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5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87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9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0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(распорядок дня, домашние обязанности)</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Занятия спортом</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сказка/история/рассказ</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 (квартира, дом), предметы мебели и интерьера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любимые учебные предметы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их внешность и черты характера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 Времена года (месяцы)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Покупки</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pPr>
              <w:jc w:val="left"/>
            </w:pPr>
          </w:p>
        </w:tc>
      </w:tr>
    </w:tbl>
    <w:p>
      <w:pPr>
        <w:sectPr>
          <w:pgSz w:w="16383" w:h="11906" w:orient="landscape"/>
          <w:cols w:space="720" w:num="1"/>
        </w:sectPr>
      </w:pPr>
    </w:p>
    <w:bookmarkEnd w:id="16"/>
    <w:p>
      <w:pPr>
        <w:spacing w:before="0" w:after="0"/>
        <w:ind w:left="120"/>
        <w:jc w:val="left"/>
      </w:pPr>
      <w:bookmarkStart w:id="17" w:name="block-9982557"/>
      <w:r>
        <w:rPr>
          <w:rFonts w:ascii="Times New Roman" w:hAnsi="Times New Roman"/>
          <w:b/>
          <w:i w:val="0"/>
          <w:color w:val="000000"/>
          <w:sz w:val="28"/>
        </w:rPr>
        <w:t xml:space="preserve"> ПОУРОЧНОЕ ПЛАНИРОВАНИЕ </w:t>
      </w: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3"/>
        <w:gridCol w:w="4362"/>
        <w:gridCol w:w="1269"/>
        <w:gridCol w:w="1452"/>
        <w:gridCol w:w="1541"/>
        <w:gridCol w:w="1433"/>
        <w:gridCol w:w="184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9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81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27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200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5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5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5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(приветствие и прощание)</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05.09.2023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(как тебя зовут?)</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07.09.2023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(как у тебя дела?)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12.09.2023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(представляем свою семью)</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14.09.2023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(члены семьи, этикет знакомства)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19.09.2023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родственников: внешность)</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21.09.2023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родственников: характер)</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26.09.2023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(наши увлечения)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28.09.2023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(знакомство с семьёй друга)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03.10.2023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(предметы интерьера)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05.10.2023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(названия комнат)</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10.10.2023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(мое любимое место в доме)</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12.10.2023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(расположение предметов в доме/квартире)</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17.10.2023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(описание дома, квартиры)</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19.10.2023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(дом, квартира мечты)</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24.10.2023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(моя комната)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26.10.2023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(сколько тебе лет?)</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07.11.2023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(идеи для праздника)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09.11.2023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День рождения моего друга (пишем поздравительную открытку)</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14.11.2023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День рождения (подарки)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16.11.2023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21.11.2023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моей семьи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23.11.2023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Популярная еда в России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28.11.2023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на праздниках. День рождения и Новый Год</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30.11.2023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моих друзей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05.12.2023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моего "я"»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07.12.2023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моего "я"»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12.12.2023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любимый цвет</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14.12.2023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игрушки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19.12.2023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игрушки моей семьи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21.12.2023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игрушки (описание)</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26.12.2023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Игрушки моих друзей и одноклассников</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28.12.2023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Игрушки детей из разных стран</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09.01.2024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Игрушки (отгадай по описанию)</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11.01.2024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(что я умею и люблю делать)</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16.01.2024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(что умеют и любят делать мои друзья)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18.01.2024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(описание)</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23.01.2024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(любимые занятия)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25.01.2024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Питомец моего друга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30.01.2024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с семьёй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01.02.2024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Идеи для выходного дня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Летний отдых моей мечты</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моих увлечений»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моих увлечений»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(школьные принадлежности)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(мои любимые предметы)</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(имя, возраст, страна, город)</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27.02.2024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(выходные с другом)</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29.02.2024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город/село (отдыхаем с семьёй)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05.03.2024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город/село (традиционная еда)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07.03.2024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12.03.2024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Любимое время года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14.03.2024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Любимое время года моих одноклассников</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19.03.2024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Одеваемся по погоде</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21.03.2024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вокруг меня»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02.04.2024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вокруг меня»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04.04.2024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09.04.2024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(Великобритания)</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11.04.2024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Детский фольклор (сказки и песни)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16.04.2024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(знакомство со сказкой)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18.04.2024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(знакомство с персонажами)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23.04.2024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характера персонажей)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25.04.2024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внешнего вида персонажей)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02.05.2024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(главный герой)</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07.05.2024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(Новый год, Рождество)</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14.05.2024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страны изучаемого языка (Рождество и Новый год в Великобритании)</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16.05.2024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21.05.2024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8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pPr>
              <w:spacing w:before="0" w:after="0" w:line="276" w:lineRule="auto"/>
              <w:ind w:left="135"/>
              <w:jc w:val="center"/>
            </w:pPr>
          </w:p>
        </w:tc>
        <w:tc>
          <w:tcPr>
            <w:tcW w:w="127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23.05.2024 </w:t>
            </w:r>
          </w:p>
        </w:tc>
        <w:tc>
          <w:tcPr>
            <w:tcW w:w="20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33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55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5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4"/>
        <w:gridCol w:w="4452"/>
        <w:gridCol w:w="1004"/>
        <w:gridCol w:w="1186"/>
        <w:gridCol w:w="1270"/>
        <w:gridCol w:w="1433"/>
        <w:gridCol w:w="284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407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5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84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1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39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0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(рассказ о своей семье)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04.09.2023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"https://m.edsoo.ru/7f445692" \h </w:instrText>
            </w:r>
            <w:r>
              <w:fldChar w:fldCharType="separate"/>
            </w:r>
            <w:r>
              <w:rPr>
                <w:rFonts w:ascii="Times New Roman" w:hAnsi="Times New Roman"/>
                <w:b w:val="0"/>
                <w:i w:val="0"/>
                <w:color w:val="0000FF"/>
                <w:sz w:val="22"/>
                <w:u w:val="single"/>
              </w:rPr>
              <w:t>https://m.edsoo.ru/7f445692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семья/мои родственники (внешность)</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06.09.2023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"https://m.edsoo.ru/7f44594e" \h </w:instrText>
            </w:r>
            <w:r>
              <w:fldChar w:fldCharType="separate"/>
            </w:r>
            <w:r>
              <w:rPr>
                <w:rFonts w:ascii="Times New Roman" w:hAnsi="Times New Roman"/>
                <w:b w:val="0"/>
                <w:i w:val="0"/>
                <w:color w:val="0000FF"/>
                <w:sz w:val="22"/>
                <w:u w:val="single"/>
              </w:rPr>
              <w:t>https://m.edsoo.ru/7f44594e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семья/мои родственники (увлечения)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11.09.2023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(родословная семьи)</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13.09.2023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(моё детство)</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18.09.2023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(идеи для подарков)</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20.09.2023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"https://m.edsoo.ru/7f4465b0" \h </w:instrText>
            </w:r>
            <w:r>
              <w:fldChar w:fldCharType="separate"/>
            </w:r>
            <w:r>
              <w:rPr>
                <w:rFonts w:ascii="Times New Roman" w:hAnsi="Times New Roman"/>
                <w:b w:val="0"/>
                <w:i w:val="0"/>
                <w:color w:val="0000FF"/>
                <w:sz w:val="22"/>
                <w:u w:val="single"/>
              </w:rPr>
              <w:t>https://m.edsoo.ru/7f4465b0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День рождения моего друга (поздравительная открытка)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25.09.2023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"https://m.edsoo.ru/7f446b1e" \h </w:instrText>
            </w:r>
            <w:r>
              <w:fldChar w:fldCharType="separate"/>
            </w:r>
            <w:r>
              <w:rPr>
                <w:rFonts w:ascii="Times New Roman" w:hAnsi="Times New Roman"/>
                <w:b w:val="0"/>
                <w:i w:val="0"/>
                <w:color w:val="0000FF"/>
                <w:sz w:val="22"/>
                <w:u w:val="single"/>
              </w:rPr>
              <w:t>https://m.edsoo.ru/7f446b1e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27.09.2023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"https://m.edsoo.ru/7f445dcc" \h </w:instrText>
            </w:r>
            <w:r>
              <w:fldChar w:fldCharType="separate"/>
            </w:r>
            <w:r>
              <w:rPr>
                <w:rFonts w:ascii="Times New Roman" w:hAnsi="Times New Roman"/>
                <w:b w:val="0"/>
                <w:i w:val="0"/>
                <w:color w:val="0000FF"/>
                <w:sz w:val="22"/>
                <w:u w:val="single"/>
              </w:rPr>
              <w:t>https://m.edsoo.ru/7f445dcc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моих друзей и одноклассников</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02.10.2023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"https://m.edsoo.ru/7f446416" \h </w:instrText>
            </w:r>
            <w:r>
              <w:fldChar w:fldCharType="separate"/>
            </w:r>
            <w:r>
              <w:rPr>
                <w:rFonts w:ascii="Times New Roman" w:hAnsi="Times New Roman"/>
                <w:b w:val="0"/>
                <w:i w:val="0"/>
                <w:color w:val="0000FF"/>
                <w:sz w:val="22"/>
                <w:u w:val="single"/>
              </w:rPr>
              <w:t>https://m.edsoo.ru/7f446416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школьный обед</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04.10.2023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в моей семье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09.10.2023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"https://m.edsoo.ru/7f446272" \h </w:instrText>
            </w:r>
            <w:r>
              <w:fldChar w:fldCharType="separate"/>
            </w:r>
            <w:r>
              <w:rPr>
                <w:rFonts w:ascii="Times New Roman" w:hAnsi="Times New Roman"/>
                <w:b w:val="0"/>
                <w:i w:val="0"/>
                <w:color w:val="0000FF"/>
                <w:sz w:val="22"/>
                <w:u w:val="single"/>
              </w:rPr>
              <w:t>https://m.edsoo.ru/7f446272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распорядок дня (будний день)</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11.10.2023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"https://m.edsoo.ru/7f44741a" \h </w:instrText>
            </w:r>
            <w:r>
              <w:fldChar w:fldCharType="separate"/>
            </w:r>
            <w:r>
              <w:rPr>
                <w:rFonts w:ascii="Times New Roman" w:hAnsi="Times New Roman"/>
                <w:b w:val="0"/>
                <w:i w:val="0"/>
                <w:color w:val="0000FF"/>
                <w:sz w:val="22"/>
                <w:u w:val="single"/>
              </w:rPr>
              <w:t>https://m.edsoo.ru/7f44741a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распорядок дня (выходной день)</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16.10.2023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"https://m.edsoo.ru/7f446fd8" \h </w:instrText>
            </w:r>
            <w:r>
              <w:fldChar w:fldCharType="separate"/>
            </w:r>
            <w:r>
              <w:rPr>
                <w:rFonts w:ascii="Times New Roman" w:hAnsi="Times New Roman"/>
                <w:b w:val="0"/>
                <w:i w:val="0"/>
                <w:color w:val="0000FF"/>
                <w:sz w:val="22"/>
                <w:u w:val="single"/>
              </w:rPr>
              <w:t>https://m.edsoo.ru/7f446fd8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моего "я"»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18.10.2023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моего "я"»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23.10.2023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игрушки</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25.10.2023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"https://m.edsoo.ru/7f447ae6" \h </w:instrText>
            </w:r>
            <w:r>
              <w:fldChar w:fldCharType="separate"/>
            </w:r>
            <w:r>
              <w:rPr>
                <w:rFonts w:ascii="Times New Roman" w:hAnsi="Times New Roman"/>
                <w:b w:val="0"/>
                <w:i w:val="0"/>
                <w:color w:val="0000FF"/>
                <w:sz w:val="22"/>
                <w:u w:val="single"/>
              </w:rPr>
              <w:t>https://m.edsoo.ru/7f447ae6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игры и соревнования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06.11.2023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"https://m.edsoo.ru/7f447ea6" \h </w:instrText>
            </w:r>
            <w:r>
              <w:fldChar w:fldCharType="separate"/>
            </w:r>
            <w:r>
              <w:rPr>
                <w:rFonts w:ascii="Times New Roman" w:hAnsi="Times New Roman"/>
                <w:b w:val="0"/>
                <w:i w:val="0"/>
                <w:color w:val="0000FF"/>
                <w:sz w:val="22"/>
                <w:u w:val="single"/>
              </w:rPr>
              <w:t>https://m.edsoo.ru/7f447ea6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игры и игрушки моих друзей</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08.11.2023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"https://m.edsoo.ru/7f44807c" \h </w:instrText>
            </w:r>
            <w:r>
              <w:fldChar w:fldCharType="separate"/>
            </w:r>
            <w:r>
              <w:rPr>
                <w:rFonts w:ascii="Times New Roman" w:hAnsi="Times New Roman"/>
                <w:b w:val="0"/>
                <w:i w:val="0"/>
                <w:color w:val="0000FF"/>
                <w:sz w:val="22"/>
                <w:u w:val="single"/>
              </w:rPr>
              <w:t>https://m.edsoo.ru/7f44807c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13.11.2023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"https://m.edsoo.ru/7f448202" \h </w:instrText>
            </w:r>
            <w:r>
              <w:fldChar w:fldCharType="separate"/>
            </w:r>
            <w:r>
              <w:rPr>
                <w:rFonts w:ascii="Times New Roman" w:hAnsi="Times New Roman"/>
                <w:b w:val="0"/>
                <w:i w:val="0"/>
                <w:color w:val="0000FF"/>
                <w:sz w:val="22"/>
                <w:u w:val="single"/>
              </w:rPr>
              <w:t>https://m.edsoo.ru/7f448202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Питомцы моих друзей</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15.11.2023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"https://m.edsoo.ru/7f44852c" \h </w:instrText>
            </w:r>
            <w:r>
              <w:fldChar w:fldCharType="separate"/>
            </w:r>
            <w:r>
              <w:rPr>
                <w:rFonts w:ascii="Times New Roman" w:hAnsi="Times New Roman"/>
                <w:b w:val="0"/>
                <w:i w:val="0"/>
                <w:color w:val="0000FF"/>
                <w:sz w:val="22"/>
                <w:u w:val="single"/>
              </w:rPr>
              <w:t>https://m.edsoo.ru/7f44852c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увлечения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20.11.2023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"https://m.edsoo.ru/7f448996" \h </w:instrText>
            </w:r>
            <w:r>
              <w:fldChar w:fldCharType="separate"/>
            </w:r>
            <w:r>
              <w:rPr>
                <w:rFonts w:ascii="Times New Roman" w:hAnsi="Times New Roman"/>
                <w:b w:val="0"/>
                <w:i w:val="0"/>
                <w:color w:val="0000FF"/>
                <w:sz w:val="22"/>
                <w:u w:val="single"/>
              </w:rPr>
              <w:t>https://m.edsoo.ru/7f448996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Увлечения моих друзей</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22.11.2023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Что люблю делать я и мои друзья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27.11.2023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(отгадай по описанию)</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29.11.2023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мультфильмы</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04.12.2023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(рассказ о любимой сказке)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06.12.2023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"https://m.edsoo.ru/7f4494b8" \h </w:instrText>
            </w:r>
            <w:r>
              <w:fldChar w:fldCharType="separate"/>
            </w:r>
            <w:r>
              <w:rPr>
                <w:rFonts w:ascii="Times New Roman" w:hAnsi="Times New Roman"/>
                <w:b w:val="0"/>
                <w:i w:val="0"/>
                <w:color w:val="0000FF"/>
                <w:sz w:val="22"/>
                <w:u w:val="single"/>
              </w:rPr>
              <w:t>https://m.edsoo.ru/7f4494b8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главного героя: внешность)</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11.12.2023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"https://m.edsoo.ru/7f44ce6a" \h </w:instrText>
            </w:r>
            <w:r>
              <w:fldChar w:fldCharType="separate"/>
            </w:r>
            <w:r>
              <w:rPr>
                <w:rFonts w:ascii="Times New Roman" w:hAnsi="Times New Roman"/>
                <w:b w:val="0"/>
                <w:i w:val="0"/>
                <w:color w:val="0000FF"/>
                <w:sz w:val="22"/>
                <w:u w:val="single"/>
              </w:rPr>
              <w:t>https://m.edsoo.ru/7f44ce6a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главного героя: характер)</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13.12.2023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сказки моих друзей</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18.12.2023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сказки детей в России и других странах</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20.12.2023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"https://m.edsoo.ru/7f44d158" \h </w:instrText>
            </w:r>
            <w:r>
              <w:fldChar w:fldCharType="separate"/>
            </w:r>
            <w:r>
              <w:rPr>
                <w:rFonts w:ascii="Times New Roman" w:hAnsi="Times New Roman"/>
                <w:b w:val="0"/>
                <w:i w:val="0"/>
                <w:color w:val="0000FF"/>
                <w:sz w:val="22"/>
                <w:u w:val="single"/>
              </w:rPr>
              <w:t>https://m.edsoo.ru/7f44d158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с моей семьей (в парке)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25.12.2023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с моей семьей (в театре)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27.12.2023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Как я и мои друзья провели выходной день</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08.01.2024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занятия в каникулы</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10.01.2024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 с моей семьей</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15.01.2024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Как провели каникулы мои друзья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17.01.2024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моих увлечений»</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22.01.2024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моих увлечений»</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24.01.2024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квартира/дом (комнаты в моей квартире)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29.01.2024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"https://m.edsoo.ru/7f449800" \h </w:instrText>
            </w:r>
            <w:r>
              <w:fldChar w:fldCharType="separate"/>
            </w:r>
            <w:r>
              <w:rPr>
                <w:rFonts w:ascii="Times New Roman" w:hAnsi="Times New Roman"/>
                <w:b w:val="0"/>
                <w:i w:val="0"/>
                <w:color w:val="0000FF"/>
                <w:sz w:val="22"/>
                <w:u w:val="single"/>
              </w:rPr>
              <w:t>https://m.edsoo.ru/7f449800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квартира/дом (предметы интерьера)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31.01.2024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"https://m.edsoo.ru/7f4499a4" \h </w:instrText>
            </w:r>
            <w:r>
              <w:fldChar w:fldCharType="separate"/>
            </w:r>
            <w:r>
              <w:rPr>
                <w:rFonts w:ascii="Times New Roman" w:hAnsi="Times New Roman"/>
                <w:b w:val="0"/>
                <w:i w:val="0"/>
                <w:color w:val="0000FF"/>
                <w:sz w:val="22"/>
                <w:u w:val="single"/>
              </w:rPr>
              <w:t>https://m.edsoo.ru/7f4499a4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квартира/дом (описание дома)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05.02.2024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"https://m.edsoo.ru/7f449c6a" \h </w:instrText>
            </w:r>
            <w:r>
              <w:fldChar w:fldCharType="separate"/>
            </w:r>
            <w:r>
              <w:rPr>
                <w:rFonts w:ascii="Times New Roman" w:hAnsi="Times New Roman"/>
                <w:b w:val="0"/>
                <w:i w:val="0"/>
                <w:color w:val="0000FF"/>
                <w:sz w:val="22"/>
                <w:u w:val="single"/>
              </w:rPr>
              <w:t>https://m.edsoo.ru/7f449c6a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07.02.2024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(школьные принадлежности)</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12.02.2024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"https://m.edsoo.ru/7f449e22" \h </w:instrText>
            </w:r>
            <w:r>
              <w:fldChar w:fldCharType="separate"/>
            </w:r>
            <w:r>
              <w:rPr>
                <w:rFonts w:ascii="Times New Roman" w:hAnsi="Times New Roman"/>
                <w:b w:val="0"/>
                <w:i w:val="0"/>
                <w:color w:val="0000FF"/>
                <w:sz w:val="22"/>
                <w:u w:val="single"/>
              </w:rPr>
              <w:t>https://m.edsoo.ru/7f449e22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(любимые предметы)</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14.02.2024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"https://m.edsoo.ru/7f449fc6" \h </w:instrText>
            </w:r>
            <w:r>
              <w:fldChar w:fldCharType="separate"/>
            </w:r>
            <w:r>
              <w:rPr>
                <w:rFonts w:ascii="Times New Roman" w:hAnsi="Times New Roman"/>
                <w:b w:val="0"/>
                <w:i w:val="0"/>
                <w:color w:val="0000FF"/>
                <w:sz w:val="22"/>
                <w:u w:val="single"/>
              </w:rPr>
              <w:t>https://m.edsoo.ru/7f449fc6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(правила поведения)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19.02.2024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"https://m.edsoo.ru/7f44a19c" \h </w:instrText>
            </w:r>
            <w:r>
              <w:fldChar w:fldCharType="separate"/>
            </w:r>
            <w:r>
              <w:rPr>
                <w:rFonts w:ascii="Times New Roman" w:hAnsi="Times New Roman"/>
                <w:b w:val="0"/>
                <w:i w:val="0"/>
                <w:color w:val="0000FF"/>
                <w:sz w:val="22"/>
                <w:u w:val="single"/>
              </w:rPr>
              <w:t>https://m.edsoo.ru/7f44a19c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(мои одноклассники)</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21.02.2024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"https://m.edsoo.ru/7f44a570" \h </w:instrText>
            </w:r>
            <w:r>
              <w:fldChar w:fldCharType="separate"/>
            </w:r>
            <w:r>
              <w:rPr>
                <w:rFonts w:ascii="Times New Roman" w:hAnsi="Times New Roman"/>
                <w:b w:val="0"/>
                <w:i w:val="0"/>
                <w:color w:val="0000FF"/>
                <w:sz w:val="22"/>
                <w:u w:val="single"/>
              </w:rPr>
              <w:t>https://m.edsoo.ru/7f44a570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(представляем друга одноклассникам)</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26.02.2024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"https://m.edsoo.ru/7f44a778" \h </w:instrText>
            </w:r>
            <w:r>
              <w:fldChar w:fldCharType="separate"/>
            </w:r>
            <w:r>
              <w:rPr>
                <w:rFonts w:ascii="Times New Roman" w:hAnsi="Times New Roman"/>
                <w:b w:val="0"/>
                <w:i w:val="0"/>
                <w:color w:val="0000FF"/>
                <w:sz w:val="22"/>
                <w:u w:val="single"/>
              </w:rPr>
              <w:t>https://m.edsoo.ru/7f44a778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(совместные занятия после уроков, игры, кружки)</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28.02.2024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"https://m.edsoo.ru/7f44a930" \h </w:instrText>
            </w:r>
            <w:r>
              <w:fldChar w:fldCharType="separate"/>
            </w:r>
            <w:r>
              <w:rPr>
                <w:rFonts w:ascii="Times New Roman" w:hAnsi="Times New Roman"/>
                <w:b w:val="0"/>
                <w:i w:val="0"/>
                <w:color w:val="0000FF"/>
                <w:sz w:val="22"/>
                <w:u w:val="single"/>
              </w:rPr>
              <w:t>https://m.edsoo.ru/7f44a930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(достопримечательности, интересные места для посещения)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04.03.2024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"https://m.edsoo.ru/7f44bb96" \h </w:instrText>
            </w:r>
            <w:r>
              <w:fldChar w:fldCharType="separate"/>
            </w:r>
            <w:r>
              <w:rPr>
                <w:rFonts w:ascii="Times New Roman" w:hAnsi="Times New Roman"/>
                <w:b w:val="0"/>
                <w:i w:val="0"/>
                <w:color w:val="0000FF"/>
                <w:sz w:val="22"/>
                <w:u w:val="single"/>
              </w:rPr>
              <w:t>https://m.edsoo.ru/7f44bb96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(что было в моём городе/селе раньше)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06.03.2024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"https://m.edsoo.ru/7f44bd6c" \h </w:instrText>
            </w:r>
            <w:r>
              <w:fldChar w:fldCharType="separate"/>
            </w:r>
            <w:r>
              <w:rPr>
                <w:rFonts w:ascii="Times New Roman" w:hAnsi="Times New Roman"/>
                <w:b w:val="0"/>
                <w:i w:val="0"/>
                <w:color w:val="0000FF"/>
                <w:sz w:val="22"/>
                <w:u w:val="single"/>
              </w:rPr>
              <w:t>https://m.edsoo.ru/7f44bd6c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(разные виды)</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11.03.2024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"https://m.edsoo.ru/7f44aae8" \h </w:instrText>
            </w:r>
            <w:r>
              <w:fldChar w:fldCharType="separate"/>
            </w:r>
            <w:r>
              <w:rPr>
                <w:rFonts w:ascii="Times New Roman" w:hAnsi="Times New Roman"/>
                <w:b w:val="0"/>
                <w:i w:val="0"/>
                <w:color w:val="0000FF"/>
                <w:sz w:val="22"/>
                <w:u w:val="single"/>
              </w:rPr>
              <w:t>https://m.edsoo.ru/7f44aae8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(описание внешности)</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13.03.2024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"https://m.edsoo.ru/7f44ac8c" \h </w:instrText>
            </w:r>
            <w:r>
              <w:fldChar w:fldCharType="separate"/>
            </w:r>
            <w:r>
              <w:rPr>
                <w:rFonts w:ascii="Times New Roman" w:hAnsi="Times New Roman"/>
                <w:b w:val="0"/>
                <w:i w:val="0"/>
                <w:color w:val="0000FF"/>
                <w:sz w:val="22"/>
                <w:u w:val="single"/>
              </w:rPr>
              <w:t>https://m.edsoo.ru/7f44ac8c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(что они умеют)</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18.03.2024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"https://m.edsoo.ru/7f44ae44" \h </w:instrText>
            </w:r>
            <w:r>
              <w:fldChar w:fldCharType="separate"/>
            </w:r>
            <w:r>
              <w:rPr>
                <w:rFonts w:ascii="Times New Roman" w:hAnsi="Times New Roman"/>
                <w:b w:val="0"/>
                <w:i w:val="0"/>
                <w:color w:val="0000FF"/>
                <w:sz w:val="22"/>
                <w:u w:val="single"/>
              </w:rPr>
              <w:t>https://m.edsoo.ru/7f44ae44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20.03.2024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"https://m.edsoo.ru/7f44b344" \h </w:instrText>
            </w:r>
            <w:r>
              <w:fldChar w:fldCharType="separate"/>
            </w:r>
            <w:r>
              <w:rPr>
                <w:rFonts w:ascii="Times New Roman" w:hAnsi="Times New Roman"/>
                <w:b w:val="0"/>
                <w:i w:val="0"/>
                <w:color w:val="0000FF"/>
                <w:sz w:val="22"/>
                <w:u w:val="single"/>
              </w:rPr>
              <w:t>https://m.edsoo.ru/7f44b344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 месяцы</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01.04.2024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"https://m.edsoo.ru/7f44b6aa" \h </w:instrText>
            </w:r>
            <w:r>
              <w:fldChar w:fldCharType="separate"/>
            </w:r>
            <w:r>
              <w:rPr>
                <w:rFonts w:ascii="Times New Roman" w:hAnsi="Times New Roman"/>
                <w:b w:val="0"/>
                <w:i w:val="0"/>
                <w:color w:val="0000FF"/>
                <w:sz w:val="22"/>
                <w:u w:val="single"/>
              </w:rPr>
              <w:t>https://m.edsoo.ru/7f44b6aa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вокруг меня»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03.04.2024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вокруг меня»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08.04.2024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родная страна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10.04.2024 </w:t>
            </w:r>
          </w:p>
        </w:tc>
        <w:tc>
          <w:tcPr>
            <w:tcW w:w="184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(главные достопримечательности и интересные факты)</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15.04.2024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"https://m.edsoo.ru/7f44c276" \h </w:instrText>
            </w:r>
            <w:r>
              <w:fldChar w:fldCharType="separate"/>
            </w:r>
            <w:r>
              <w:rPr>
                <w:rFonts w:ascii="Times New Roman" w:hAnsi="Times New Roman"/>
                <w:b w:val="0"/>
                <w:i w:val="0"/>
                <w:color w:val="0000FF"/>
                <w:sz w:val="22"/>
                <w:u w:val="single"/>
              </w:rPr>
              <w:t>https://m.edsoo.ru/7f44c276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 Великобритания)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17.04.2024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"https://m.edsoo.ru/7f44c5fa" \h </w:instrText>
            </w:r>
            <w:r>
              <w:fldChar w:fldCharType="separate"/>
            </w:r>
            <w:r>
              <w:rPr>
                <w:rFonts w:ascii="Times New Roman" w:hAnsi="Times New Roman"/>
                <w:b w:val="0"/>
                <w:i w:val="0"/>
                <w:color w:val="0000FF"/>
                <w:sz w:val="22"/>
                <w:u w:val="single"/>
              </w:rPr>
              <w:t>https://m.edsoo.ru/7f44c5fa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(интересные факты – Великобритания)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22.04.2024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"https://m.edsoo.ru/7f44c7e4" \h </w:instrText>
            </w:r>
            <w:r>
              <w:fldChar w:fldCharType="separate"/>
            </w:r>
            <w:r>
              <w:rPr>
                <w:rFonts w:ascii="Times New Roman" w:hAnsi="Times New Roman"/>
                <w:b w:val="0"/>
                <w:i w:val="0"/>
                <w:color w:val="0000FF"/>
                <w:sz w:val="22"/>
                <w:u w:val="single"/>
              </w:rPr>
              <w:t>https://m.edsoo.ru/7f44c7e4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интересные факты – США)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24.04.2024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"https://m.edsoo.ru/7f44cab4" \h </w:instrText>
            </w:r>
            <w:r>
              <w:fldChar w:fldCharType="separate"/>
            </w:r>
            <w:r>
              <w:rPr>
                <w:rFonts w:ascii="Times New Roman" w:hAnsi="Times New Roman"/>
                <w:b w:val="0"/>
                <w:i w:val="0"/>
                <w:color w:val="0000FF"/>
                <w:sz w:val="22"/>
                <w:u w:val="single"/>
              </w:rPr>
              <w:t>https://m.edsoo.ru/7f44cab4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(интересные факты – Австралия)</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06.05.2024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"https://m.edsoo.ru/7f44cc80" \h </w:instrText>
            </w:r>
            <w:r>
              <w:fldChar w:fldCharType="separate"/>
            </w:r>
            <w:r>
              <w:rPr>
                <w:rFonts w:ascii="Times New Roman" w:hAnsi="Times New Roman"/>
                <w:b w:val="0"/>
                <w:i w:val="0"/>
                <w:color w:val="0000FF"/>
                <w:sz w:val="22"/>
                <w:u w:val="single"/>
              </w:rPr>
              <w:t>https://m.edsoo.ru/7f44cc80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Литературные персонажи детских книг (расскажи о своем любимом персонаже)</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08.05.2024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"https://m.edsoo.ru/7f44d3d8" \h </w:instrText>
            </w:r>
            <w:r>
              <w:fldChar w:fldCharType="separate"/>
            </w:r>
            <w:r>
              <w:rPr>
                <w:rFonts w:ascii="Times New Roman" w:hAnsi="Times New Roman"/>
                <w:b w:val="0"/>
                <w:i w:val="0"/>
                <w:color w:val="0000FF"/>
                <w:sz w:val="22"/>
                <w:u w:val="single"/>
              </w:rPr>
              <w:t>https://m.edsoo.ru/7f44d3d8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13.05.2024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"https://m.edsoo.ru/7f44d8f6" \h </w:instrText>
            </w:r>
            <w:r>
              <w:fldChar w:fldCharType="separate"/>
            </w:r>
            <w:r>
              <w:rPr>
                <w:rFonts w:ascii="Times New Roman" w:hAnsi="Times New Roman"/>
                <w:b w:val="0"/>
                <w:i w:val="0"/>
                <w:color w:val="0000FF"/>
                <w:sz w:val="22"/>
                <w:u w:val="single"/>
              </w:rPr>
              <w:t>https://m.edsoo.ru/7f44d8f6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стран изучаемого языка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15.05.2024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"https://m.edsoo.ru/7f44dc70" \h </w:instrText>
            </w:r>
            <w:r>
              <w:fldChar w:fldCharType="separate"/>
            </w:r>
            <w:r>
              <w:rPr>
                <w:rFonts w:ascii="Times New Roman" w:hAnsi="Times New Roman"/>
                <w:b w:val="0"/>
                <w:i w:val="0"/>
                <w:color w:val="0000FF"/>
                <w:sz w:val="22"/>
                <w:u w:val="single"/>
              </w:rPr>
              <w:t>https://m.edsoo.ru/7f44dc70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20.05.2024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0"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71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39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pPr>
              <w:spacing w:before="0" w:after="0" w:line="276" w:lineRule="auto"/>
              <w:ind w:left="135"/>
              <w:jc w:val="center"/>
            </w:pPr>
          </w:p>
        </w:tc>
        <w:tc>
          <w:tcPr>
            <w:tcW w:w="11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22.05.2024 </w:t>
            </w:r>
          </w:p>
        </w:tc>
        <w:tc>
          <w:tcPr>
            <w:tcW w:w="184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12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39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7"/>
        <w:gridCol w:w="4399"/>
        <w:gridCol w:w="1011"/>
        <w:gridCol w:w="1185"/>
        <w:gridCol w:w="1268"/>
        <w:gridCol w:w="1433"/>
        <w:gridCol w:w="288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96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6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85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2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0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1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(члены семьи)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01.09.2023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"https://m.edsoo.ru/7f44e832" \h </w:instrText>
            </w:r>
            <w:r>
              <w:fldChar w:fldCharType="separate"/>
            </w:r>
            <w:r>
              <w:rPr>
                <w:rFonts w:ascii="Times New Roman" w:hAnsi="Times New Roman"/>
                <w:b w:val="0"/>
                <w:i w:val="0"/>
                <w:color w:val="0000FF"/>
                <w:sz w:val="22"/>
                <w:u w:val="single"/>
              </w:rPr>
              <w:t>https://m.edsoo.ru/7f44e832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внешности)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06.09.2023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"https://m.edsoo.ru/7f44ef8a" \h </w:instrText>
            </w:r>
            <w:r>
              <w:fldChar w:fldCharType="separate"/>
            </w:r>
            <w:r>
              <w:rPr>
                <w:rFonts w:ascii="Times New Roman" w:hAnsi="Times New Roman"/>
                <w:b w:val="0"/>
                <w:i w:val="0"/>
                <w:color w:val="0000FF"/>
                <w:sz w:val="22"/>
                <w:u w:val="single"/>
              </w:rPr>
              <w:t>https://m.edsoo.ru/7f44ef8a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характера)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08.09.2023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подарки (идеи для подарков)</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13.09.2023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"https://m.edsoo.ru/7f44f7e6" \h </w:instrText>
            </w:r>
            <w:r>
              <w:fldChar w:fldCharType="separate"/>
            </w:r>
            <w:r>
              <w:rPr>
                <w:rFonts w:ascii="Times New Roman" w:hAnsi="Times New Roman"/>
                <w:b w:val="0"/>
                <w:i w:val="0"/>
                <w:color w:val="0000FF"/>
                <w:sz w:val="22"/>
                <w:u w:val="single"/>
              </w:rPr>
              <w:t>https://m.edsoo.ru/7f44f7e6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подарки (где и как провести день рождения)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15.09.2023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"https://m.edsoo.ru/7f44fa5c" \h </w:instrText>
            </w:r>
            <w:r>
              <w:fldChar w:fldCharType="separate"/>
            </w:r>
            <w:r>
              <w:rPr>
                <w:rFonts w:ascii="Times New Roman" w:hAnsi="Times New Roman"/>
                <w:b w:val="0"/>
                <w:i w:val="0"/>
                <w:color w:val="0000FF"/>
                <w:sz w:val="22"/>
                <w:u w:val="single"/>
              </w:rPr>
              <w:t>https://m.edsoo.ru/7f44fa5c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(приглашение друга на день рождения)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20.09.2023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"https://m.edsoo.ru/7f45002e" \h </w:instrText>
            </w:r>
            <w:r>
              <w:fldChar w:fldCharType="separate"/>
            </w:r>
            <w:r>
              <w:rPr>
                <w:rFonts w:ascii="Times New Roman" w:hAnsi="Times New Roman"/>
                <w:b w:val="0"/>
                <w:i w:val="0"/>
                <w:color w:val="0000FF"/>
                <w:sz w:val="22"/>
                <w:u w:val="single"/>
              </w:rPr>
              <w:t>https://m.edsoo.ru/7f45002e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(виды продуктов)</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22.09.2023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"https://m.edsoo.ru/7f4501b4" \h </w:instrText>
            </w:r>
            <w:r>
              <w:fldChar w:fldCharType="separate"/>
            </w:r>
            <w:r>
              <w:rPr>
                <w:rFonts w:ascii="Times New Roman" w:hAnsi="Times New Roman"/>
                <w:b w:val="0"/>
                <w:i w:val="0"/>
                <w:color w:val="0000FF"/>
                <w:sz w:val="22"/>
                <w:u w:val="single"/>
              </w:rPr>
              <w:t>https://m.edsoo.ru/7f4501b4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(продукты в магазине)</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27.09.2023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"https://m.edsoo.ru/7f450330" \h </w:instrText>
            </w:r>
            <w:r>
              <w:fldChar w:fldCharType="separate"/>
            </w:r>
            <w:r>
              <w:rPr>
                <w:rFonts w:ascii="Times New Roman" w:hAnsi="Times New Roman"/>
                <w:b w:val="0"/>
                <w:i w:val="0"/>
                <w:color w:val="0000FF"/>
                <w:sz w:val="22"/>
                <w:u w:val="single"/>
              </w:rPr>
              <w:t>https://m.edsoo.ru/7f450330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(правила поведения за столом)</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29.09.2023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(здоровое питание)</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04.10.2023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(домашние обязанности)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06.10.2023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"https://m.edsoo.ru/7f451258" \h </w:instrText>
            </w:r>
            <w:r>
              <w:fldChar w:fldCharType="separate"/>
            </w:r>
            <w:r>
              <w:rPr>
                <w:rFonts w:ascii="Times New Roman" w:hAnsi="Times New Roman"/>
                <w:b w:val="0"/>
                <w:i w:val="0"/>
                <w:color w:val="0000FF"/>
                <w:sz w:val="22"/>
                <w:u w:val="single"/>
              </w:rPr>
              <w:t>https://m.edsoo.ru/7f451258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(распорядок дня)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11.10.2023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"https://m.edsoo.ru/7f450a56" \h </w:instrText>
            </w:r>
            <w:r>
              <w:fldChar w:fldCharType="separate"/>
            </w:r>
            <w:r>
              <w:rPr>
                <w:rFonts w:ascii="Times New Roman" w:hAnsi="Times New Roman"/>
                <w:b w:val="0"/>
                <w:i w:val="0"/>
                <w:color w:val="0000FF"/>
                <w:sz w:val="22"/>
                <w:u w:val="single"/>
              </w:rPr>
              <w:t>https://m.edsoo.ru/7f450a56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(выходной день)</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13.10.2023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"https://m.edsoo.ru/7f450bdc" \h </w:instrText>
            </w:r>
            <w:r>
              <w:fldChar w:fldCharType="separate"/>
            </w:r>
            <w:r>
              <w:rPr>
                <w:rFonts w:ascii="Times New Roman" w:hAnsi="Times New Roman"/>
                <w:b w:val="0"/>
                <w:i w:val="0"/>
                <w:color w:val="0000FF"/>
                <w:sz w:val="22"/>
                <w:u w:val="single"/>
              </w:rPr>
              <w:t>https://m.edsoo.ru/7f450bdc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моего "я"»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18.10.2023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моего "я"»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20.10.2023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игрушка, игра (выбираем подарок другу/однокласснику)</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25.10.2023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"https://m.edsoo.ru/7f451816" \h </w:instrText>
            </w:r>
            <w:r>
              <w:fldChar w:fldCharType="separate"/>
            </w:r>
            <w:r>
              <w:rPr>
                <w:rFonts w:ascii="Times New Roman" w:hAnsi="Times New Roman"/>
                <w:b w:val="0"/>
                <w:i w:val="0"/>
                <w:color w:val="0000FF"/>
                <w:sz w:val="22"/>
                <w:u w:val="single"/>
              </w:rPr>
              <w:t>https://m.edsoo.ru/7f451816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(чем он питается?)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27.10.2023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"https://m.edsoo.ru/7f451bb8" \h </w:instrText>
            </w:r>
            <w:r>
              <w:fldChar w:fldCharType="separate"/>
            </w:r>
            <w:r>
              <w:rPr>
                <w:rFonts w:ascii="Times New Roman" w:hAnsi="Times New Roman"/>
                <w:b w:val="0"/>
                <w:i w:val="0"/>
                <w:color w:val="0000FF"/>
                <w:sz w:val="22"/>
                <w:u w:val="single"/>
              </w:rPr>
              <w:t>https://m.edsoo.ru/7f451bb8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(описание)</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08.11.2023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"https://m.edsoo.ru/7f451dac" \h </w:instrText>
            </w:r>
            <w:r>
              <w:fldChar w:fldCharType="separate"/>
            </w:r>
            <w:r>
              <w:rPr>
                <w:rFonts w:ascii="Times New Roman" w:hAnsi="Times New Roman"/>
                <w:b w:val="0"/>
                <w:i w:val="0"/>
                <w:color w:val="0000FF"/>
                <w:sz w:val="22"/>
                <w:u w:val="single"/>
              </w:rPr>
              <w:t>https://m.edsoo.ru/7f451dac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(мои увлечения)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10.11.2023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(увлечения моих одноклассников)</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15.11.2023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(как я провёл день)</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17.11.2023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Занятия спортом (виды спорта)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22.11.2023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"https://m.edsoo.ru/7f451f46" \h </w:instrText>
            </w:r>
            <w:r>
              <w:fldChar w:fldCharType="separate"/>
            </w:r>
            <w:r>
              <w:rPr>
                <w:rFonts w:ascii="Times New Roman" w:hAnsi="Times New Roman"/>
                <w:b w:val="0"/>
                <w:i w:val="0"/>
                <w:color w:val="0000FF"/>
                <w:sz w:val="22"/>
                <w:u w:val="single"/>
              </w:rPr>
              <w:t>https://m.edsoo.ru/7f451f46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сказка/история/рассказ (описание любимой сказки)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24.11.2023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сказка/история/рассказ (чему нас учат сказки)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29.11.2023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Любимый сказка (описание персонажей)</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01.12.2023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"https://m.edsoo.ru/7f45284c" \h </w:instrText>
            </w:r>
            <w:r>
              <w:fldChar w:fldCharType="separate"/>
            </w:r>
            <w:r>
              <w:rPr>
                <w:rFonts w:ascii="Times New Roman" w:hAnsi="Times New Roman"/>
                <w:b w:val="0"/>
                <w:i w:val="0"/>
                <w:color w:val="0000FF"/>
                <w:sz w:val="22"/>
                <w:u w:val="single"/>
              </w:rPr>
              <w:t>https://m.edsoo.ru/7f45284c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(занятия в свободное время)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(планы на выходной день)</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"https://m.edsoo.ru/7f452c8e" \h </w:instrText>
            </w:r>
            <w:r>
              <w:fldChar w:fldCharType="separate"/>
            </w:r>
            <w:r>
              <w:rPr>
                <w:rFonts w:ascii="Times New Roman" w:hAnsi="Times New Roman"/>
                <w:b w:val="0"/>
                <w:i w:val="0"/>
                <w:color w:val="0000FF"/>
                <w:sz w:val="22"/>
                <w:u w:val="single"/>
              </w:rPr>
              <w:t>https://m.edsoo.ru/7f452c8e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(куда можно сходить)</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"https://m.edsoo.ru/7f4530bc" \h </w:instrText>
            </w:r>
            <w:r>
              <w:fldChar w:fldCharType="separate"/>
            </w:r>
            <w:r>
              <w:rPr>
                <w:rFonts w:ascii="Times New Roman" w:hAnsi="Times New Roman"/>
                <w:b w:val="0"/>
                <w:i w:val="0"/>
                <w:color w:val="0000FF"/>
                <w:sz w:val="22"/>
                <w:u w:val="single"/>
              </w:rPr>
              <w:t>https://m.edsoo.ru/7f4530bc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 с семьей (куда поехать на каникулы)</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 (каким спортом можно заняться)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"https://m.edsoo.ru/7f452108" \h </w:instrText>
            </w:r>
            <w:r>
              <w:fldChar w:fldCharType="separate"/>
            </w:r>
            <w:r>
              <w:rPr>
                <w:rFonts w:ascii="Times New Roman" w:hAnsi="Times New Roman"/>
                <w:b w:val="0"/>
                <w:i w:val="0"/>
                <w:color w:val="0000FF"/>
                <w:sz w:val="22"/>
                <w:u w:val="single"/>
              </w:rPr>
              <w:t>https://m.edsoo.ru/7f452108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моих увлечений»</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моих увлечений»</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27.12.2023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 (что есть в моей комнате)</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29.12.2023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"https://m.edsoo.ru/7f453422" \h </w:instrText>
            </w:r>
            <w:r>
              <w:fldChar w:fldCharType="separate"/>
            </w:r>
            <w:r>
              <w:rPr>
                <w:rFonts w:ascii="Times New Roman" w:hAnsi="Times New Roman"/>
                <w:b w:val="0"/>
                <w:i w:val="0"/>
                <w:color w:val="0000FF"/>
                <w:sz w:val="22"/>
                <w:u w:val="single"/>
              </w:rPr>
              <w:t>https://m.edsoo.ru/7f453422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 (местоположение)</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10.01.2024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"https://m.edsoo.ru/7f4535da" \h </w:instrText>
            </w:r>
            <w:r>
              <w:fldChar w:fldCharType="separate"/>
            </w:r>
            <w:r>
              <w:rPr>
                <w:rFonts w:ascii="Times New Roman" w:hAnsi="Times New Roman"/>
                <w:b w:val="0"/>
                <w:i w:val="0"/>
                <w:color w:val="0000FF"/>
                <w:sz w:val="22"/>
                <w:u w:val="single"/>
              </w:rPr>
              <w:t>https://m.edsoo.ru/7f4535da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(мой школьный день)</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12.01.2024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"https://m.edsoo.ru/8350fe8e" \h </w:instrText>
            </w:r>
            <w:r>
              <w:fldChar w:fldCharType="separate"/>
            </w:r>
            <w:r>
              <w:rPr>
                <w:rFonts w:ascii="Times New Roman" w:hAnsi="Times New Roman"/>
                <w:b w:val="0"/>
                <w:i w:val="0"/>
                <w:color w:val="0000FF"/>
                <w:sz w:val="22"/>
                <w:u w:val="single"/>
              </w:rPr>
              <w:t>https://m.edsoo.ru/8350fe8e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(кем мечтают стать мои одноклассники)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17.01.2024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(любимые учебные предметы)</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19.01.2024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"https://m.edsoo.ru/8350ffec" \h </w:instrText>
            </w:r>
            <w:r>
              <w:fldChar w:fldCharType="separate"/>
            </w:r>
            <w:r>
              <w:rPr>
                <w:rFonts w:ascii="Times New Roman" w:hAnsi="Times New Roman"/>
                <w:b w:val="0"/>
                <w:i w:val="0"/>
                <w:color w:val="0000FF"/>
                <w:sz w:val="22"/>
                <w:u w:val="single"/>
              </w:rPr>
              <w:t>https://m.edsoo.ru/8350ffec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(проводим время с одноклассниками)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24.01.2024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(описание внешности)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26.01.2024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"https://m.edsoo.ru/8351026c" \h </w:instrText>
            </w:r>
            <w:r>
              <w:fldChar w:fldCharType="separate"/>
            </w:r>
            <w:r>
              <w:rPr>
                <w:rFonts w:ascii="Times New Roman" w:hAnsi="Times New Roman"/>
                <w:b w:val="0"/>
                <w:i w:val="0"/>
                <w:color w:val="0000FF"/>
                <w:sz w:val="22"/>
                <w:u w:val="single"/>
              </w:rPr>
              <w:t>https://m.edsoo.ru/8351026c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(описание характера, увлечений)</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31.01.2024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"https://m.edsoo.ru/835103d4" \h </w:instrText>
            </w:r>
            <w:r>
              <w:fldChar w:fldCharType="separate"/>
            </w:r>
            <w:r>
              <w:rPr>
                <w:rFonts w:ascii="Times New Roman" w:hAnsi="Times New Roman"/>
                <w:b w:val="0"/>
                <w:i w:val="0"/>
                <w:color w:val="0000FF"/>
                <w:sz w:val="22"/>
                <w:u w:val="single"/>
              </w:rPr>
              <w:t>https://m.edsoo.ru/835103d4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 село). (профессии)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02.02.2024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"https://m.edsoo.ru/83512080" \h </w:instrText>
            </w:r>
            <w:r>
              <w:fldChar w:fldCharType="separate"/>
            </w:r>
            <w:r>
              <w:rPr>
                <w:rFonts w:ascii="Times New Roman" w:hAnsi="Times New Roman"/>
                <w:b w:val="0"/>
                <w:i w:val="0"/>
                <w:color w:val="0000FF"/>
                <w:sz w:val="22"/>
                <w:u w:val="single"/>
              </w:rPr>
              <w:t>https://m.edsoo.ru/83512080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(места для отдыха)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07.02.2024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"https://m.edsoo.ru/835121d4" \h </w:instrText>
            </w:r>
            <w:r>
              <w:fldChar w:fldCharType="separate"/>
            </w:r>
            <w:r>
              <w:rPr>
                <w:rFonts w:ascii="Times New Roman" w:hAnsi="Times New Roman"/>
                <w:b w:val="0"/>
                <w:i w:val="0"/>
                <w:color w:val="0000FF"/>
                <w:sz w:val="22"/>
                <w:u w:val="single"/>
              </w:rPr>
              <w:t>https://m.edsoo.ru/835121d4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(праздники)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09.02.2024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"https://m.edsoo.ru/8351230a" \h </w:instrText>
            </w:r>
            <w:r>
              <w:fldChar w:fldCharType="separate"/>
            </w:r>
            <w:r>
              <w:rPr>
                <w:rFonts w:ascii="Times New Roman" w:hAnsi="Times New Roman"/>
                <w:b w:val="0"/>
                <w:i w:val="0"/>
                <w:color w:val="0000FF"/>
                <w:sz w:val="22"/>
                <w:u w:val="single"/>
              </w:rPr>
              <w:t>https://m.edsoo.ru/8351230a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Путешествия (собираемся в дорогу)</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14.02.2024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"https://m.edsoo.ru/83512472" \h </w:instrText>
            </w:r>
            <w:r>
              <w:fldChar w:fldCharType="separate"/>
            </w:r>
            <w:r>
              <w:rPr>
                <w:rFonts w:ascii="Times New Roman" w:hAnsi="Times New Roman"/>
                <w:b w:val="0"/>
                <w:i w:val="0"/>
                <w:color w:val="0000FF"/>
                <w:sz w:val="22"/>
                <w:u w:val="single"/>
              </w:rPr>
              <w:t>https://m.edsoo.ru/83512472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Путешествия (идеи для семейного отдыха)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16.02.2024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"https://m.edsoo.ru/83512648" \h </w:instrText>
            </w:r>
            <w:r>
              <w:fldChar w:fldCharType="separate"/>
            </w:r>
            <w:r>
              <w:rPr>
                <w:rFonts w:ascii="Times New Roman" w:hAnsi="Times New Roman"/>
                <w:b w:val="0"/>
                <w:i w:val="0"/>
                <w:color w:val="0000FF"/>
                <w:sz w:val="22"/>
                <w:u w:val="single"/>
              </w:rPr>
              <w:t>https://m.edsoo.ru/83512648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животные (животные в зоопарке/заповеднике)</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21.02.2024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"https://m.edsoo.ru/835113b0" \h </w:instrText>
            </w:r>
            <w:r>
              <w:fldChar w:fldCharType="separate"/>
            </w:r>
            <w:r>
              <w:rPr>
                <w:rFonts w:ascii="Times New Roman" w:hAnsi="Times New Roman"/>
                <w:b w:val="0"/>
                <w:i w:val="0"/>
                <w:color w:val="0000FF"/>
                <w:sz w:val="22"/>
                <w:u w:val="single"/>
              </w:rPr>
              <w:t>https://m.edsoo.ru/835113b0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(интересные факты)</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28.02.2024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"https://m.edsoo.ru/83511568" \h </w:instrText>
            </w:r>
            <w:r>
              <w:fldChar w:fldCharType="separate"/>
            </w:r>
            <w:r>
              <w:rPr>
                <w:rFonts w:ascii="Times New Roman" w:hAnsi="Times New Roman"/>
                <w:b w:val="0"/>
                <w:i w:val="0"/>
                <w:color w:val="0000FF"/>
                <w:sz w:val="22"/>
                <w:u w:val="single"/>
              </w:rPr>
              <w:t>https://m.edsoo.ru/83511568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животные (места их обитания)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01.03.2024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(чем они питаются)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06.03.2024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 в разных частях мира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13.03.2024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"https://m.edsoo.ru/8351109a" \h </w:instrText>
            </w:r>
            <w:r>
              <w:fldChar w:fldCharType="separate"/>
            </w:r>
            <w:r>
              <w:rPr>
                <w:rFonts w:ascii="Times New Roman" w:hAnsi="Times New Roman"/>
                <w:b w:val="0"/>
                <w:i w:val="0"/>
                <w:color w:val="0000FF"/>
                <w:sz w:val="22"/>
                <w:u w:val="single"/>
              </w:rPr>
              <w:t>https://m.edsoo.ru/8351109a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 (месяцы)</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15.03.2024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"https://m.edsoo.ru/83510eb0" \h </w:instrText>
            </w:r>
            <w:r>
              <w:fldChar w:fldCharType="separate"/>
            </w:r>
            <w:r>
              <w:rPr>
                <w:rFonts w:ascii="Times New Roman" w:hAnsi="Times New Roman"/>
                <w:b w:val="0"/>
                <w:i w:val="0"/>
                <w:color w:val="0000FF"/>
                <w:sz w:val="22"/>
                <w:u w:val="single"/>
              </w:rPr>
              <w:t>https://m.edsoo.ru/83510eb0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Покупки (поход в магазин: продукты, книги)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20.03.2024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"https://m.edsoo.ru/835116ee" \h </w:instrText>
            </w:r>
            <w:r>
              <w:fldChar w:fldCharType="separate"/>
            </w:r>
            <w:r>
              <w:rPr>
                <w:rFonts w:ascii="Times New Roman" w:hAnsi="Times New Roman"/>
                <w:b w:val="0"/>
                <w:i w:val="0"/>
                <w:color w:val="0000FF"/>
                <w:sz w:val="22"/>
                <w:u w:val="single"/>
              </w:rPr>
              <w:t>https://m.edsoo.ru/835116ee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Покупки (поход в магазин с семьей: одежда, обувь)</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22.03.2024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"https://m.edsoo.ru/83511a40" \h </w:instrText>
            </w:r>
            <w:r>
              <w:fldChar w:fldCharType="separate"/>
            </w:r>
            <w:r>
              <w:rPr>
                <w:rFonts w:ascii="Times New Roman" w:hAnsi="Times New Roman"/>
                <w:b w:val="0"/>
                <w:i w:val="0"/>
                <w:color w:val="0000FF"/>
                <w:sz w:val="22"/>
                <w:u w:val="single"/>
              </w:rPr>
              <w:t>https://m.edsoo.ru/83511a40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вокруг меня»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03.04.2024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вокруг меня»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05.04.2024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(столица, достопримечательности)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10.04.2024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"https://m.edsoo.ru/835131d8" \h </w:instrText>
            </w:r>
            <w:r>
              <w:fldChar w:fldCharType="separate"/>
            </w:r>
            <w:r>
              <w:rPr>
                <w:rFonts w:ascii="Times New Roman" w:hAnsi="Times New Roman"/>
                <w:b w:val="0"/>
                <w:i w:val="0"/>
                <w:color w:val="0000FF"/>
                <w:sz w:val="22"/>
                <w:u w:val="single"/>
              </w:rPr>
              <w:t>https://m.edsoo.ru/835131d8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(интересные факты: традиционные угощения)</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12.04.2024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"https://m.edsoo.ru/83513426" \h </w:instrText>
            </w:r>
            <w:r>
              <w:fldChar w:fldCharType="separate"/>
            </w:r>
            <w:r>
              <w:rPr>
                <w:rFonts w:ascii="Times New Roman" w:hAnsi="Times New Roman"/>
                <w:b w:val="0"/>
                <w:i w:val="0"/>
                <w:color w:val="0000FF"/>
                <w:sz w:val="22"/>
                <w:u w:val="single"/>
              </w:rPr>
              <w:t>https://m.edsoo.ru/83513426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17.04.2024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"https://m.edsoo.ru/8351394e" \h </w:instrText>
            </w:r>
            <w:r>
              <w:fldChar w:fldCharType="separate"/>
            </w:r>
            <w:r>
              <w:rPr>
                <w:rFonts w:ascii="Times New Roman" w:hAnsi="Times New Roman"/>
                <w:b w:val="0"/>
                <w:i w:val="0"/>
                <w:color w:val="0000FF"/>
                <w:sz w:val="22"/>
                <w:u w:val="single"/>
              </w:rPr>
              <w:t>https://m.edsoo.ru/8351394e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19.04.2024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"https://m.edsoo.ru/835135de" \h </w:instrText>
            </w:r>
            <w:r>
              <w:fldChar w:fldCharType="separate"/>
            </w:r>
            <w:r>
              <w:rPr>
                <w:rFonts w:ascii="Times New Roman" w:hAnsi="Times New Roman"/>
                <w:b w:val="0"/>
                <w:i w:val="0"/>
                <w:color w:val="0000FF"/>
                <w:sz w:val="22"/>
                <w:u w:val="single"/>
              </w:rPr>
              <w:t>https://m.edsoo.ru/835135de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(произведения детского фольклора)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24.04.2024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(сказки)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26.04.2024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03.05.2024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"https://m.edsoo.ru/83513af2" \h </w:instrText>
            </w:r>
            <w:r>
              <w:fldChar w:fldCharType="separate"/>
            </w:r>
            <w:r>
              <w:rPr>
                <w:rFonts w:ascii="Times New Roman" w:hAnsi="Times New Roman"/>
                <w:b w:val="0"/>
                <w:i w:val="0"/>
                <w:color w:val="0000FF"/>
                <w:sz w:val="22"/>
                <w:u w:val="single"/>
              </w:rPr>
              <w:t>https://m.edsoo.ru/83513af2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08.05.2024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"https://m.edsoo.ru/835137aa" \h </w:instrText>
            </w:r>
            <w:r>
              <w:fldChar w:fldCharType="separate"/>
            </w:r>
            <w:r>
              <w:rPr>
                <w:rFonts w:ascii="Times New Roman" w:hAnsi="Times New Roman"/>
                <w:b w:val="0"/>
                <w:i w:val="0"/>
                <w:color w:val="0000FF"/>
                <w:sz w:val="22"/>
                <w:u w:val="single"/>
              </w:rPr>
              <w:t>https://m.edsoo.ru/835137aa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(популярная еда в разных странах)</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15.05.2024 </w:t>
            </w:r>
          </w:p>
        </w:tc>
        <w:tc>
          <w:tcPr>
            <w:tcW w:w="185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России)</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17.05.2024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"https://m.edsoo.ru/83513c50" \h </w:instrText>
            </w:r>
            <w:r>
              <w:fldChar w:fldCharType="separate"/>
            </w:r>
            <w:r>
              <w:rPr>
                <w:rFonts w:ascii="Times New Roman" w:hAnsi="Times New Roman"/>
                <w:b w:val="0"/>
                <w:i w:val="0"/>
                <w:color w:val="0000FF"/>
                <w:sz w:val="22"/>
                <w:u w:val="single"/>
              </w:rPr>
              <w:t>https://m.edsoo.ru/83513c50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22.05.2024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"https://m.edsoo.ru/835149fc" \h </w:instrText>
            </w:r>
            <w:r>
              <w:fldChar w:fldCharType="separate"/>
            </w:r>
            <w:r>
              <w:rPr>
                <w:rFonts w:ascii="Times New Roman" w:hAnsi="Times New Roman"/>
                <w:b w:val="0"/>
                <w:i w:val="0"/>
                <w:color w:val="0000FF"/>
                <w:sz w:val="22"/>
                <w:u w:val="single"/>
              </w:rPr>
              <w:t>https://m.edsoo.ru/835149fc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24.05.2024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7"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0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5" w:type="dxa"/>
            <w:tcMar>
              <w:top w:w="50" w:type="dxa"/>
              <w:left w:w="100" w:type="dxa"/>
            </w:tcMar>
            <w:vAlign w:val="center"/>
          </w:tcPr>
          <w:p>
            <w:pPr>
              <w:spacing w:before="0" w:after="0" w:line="276" w:lineRule="auto"/>
              <w:ind w:left="135"/>
              <w:jc w:val="center"/>
            </w:pPr>
          </w:p>
        </w:tc>
        <w:tc>
          <w:tcPr>
            <w:tcW w:w="116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 29.05.2024 </w:t>
            </w:r>
          </w:p>
        </w:tc>
        <w:tc>
          <w:tcPr>
            <w:tcW w:w="1856"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14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40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bookmarkEnd w:id="17"/>
    <w:p>
      <w:pPr>
        <w:spacing w:before="0" w:after="0"/>
        <w:ind w:left="120"/>
        <w:jc w:val="left"/>
      </w:pPr>
      <w:bookmarkStart w:id="18" w:name="block-9982560"/>
      <w:r>
        <w:rPr>
          <w:rFonts w:ascii="Times New Roman" w:hAnsi="Times New Roman"/>
          <w:b/>
          <w:i w:val="0"/>
          <w:color w:val="000000"/>
          <w:sz w:val="28"/>
        </w:rPr>
        <w:t>УЧЕБНО-МЕТОДИЧЕСКОЕ ОБЕСПЕЧЕНИЕ ОБРАЗОВАТЕЛЬНОГО ПРОЦЕССА</w:t>
      </w:r>
    </w:p>
    <w:p>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pPr>
        <w:spacing w:before="0" w:after="0" w:line="480" w:lineRule="auto"/>
        <w:ind w:left="120"/>
        <w:jc w:val="left"/>
      </w:pPr>
      <w:r>
        <w:rPr>
          <w:rFonts w:ascii="Times New Roman" w:hAnsi="Times New Roman"/>
          <w:b w:val="0"/>
          <w:i w:val="0"/>
          <w:color w:val="000000"/>
          <w:sz w:val="28"/>
        </w:rPr>
        <w:t>​‌</w:t>
      </w:r>
      <w:bookmarkStart w:id="19" w:name="3ebe050c-3cd2-444b-8088-a22b4a95044d"/>
      <w:r>
        <w:rPr>
          <w:rFonts w:ascii="Times New Roman" w:hAnsi="Times New Roman"/>
          <w:b w:val="0"/>
          <w:i w:val="0"/>
          <w:color w:val="000000"/>
          <w:sz w:val="28"/>
        </w:rPr>
        <w:t>• Английский язык (в 2 частях), 2 класс/ Афанасьева О.В., Михеева И.В., Общество с ограниченной ответственностью «ДРОФА»; Акционерное общество «Издательство «Просвещение»</w:t>
      </w:r>
      <w:bookmarkEnd w:id="19"/>
      <w:r>
        <w:rPr>
          <w:sz w:val="28"/>
        </w:rPr>
        <w:br w:type="textWrapping"/>
      </w:r>
      <w:bookmarkStart w:id="20" w:name="3ebe050c-3cd2-444b-8088-a22b4a95044d"/>
      <w:r>
        <w:rPr>
          <w:rFonts w:ascii="Times New Roman" w:hAnsi="Times New Roman"/>
          <w:b w:val="0"/>
          <w:i w:val="0"/>
          <w:color w:val="000000"/>
          <w:sz w:val="28"/>
        </w:rPr>
        <w:t xml:space="preserve"> •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bookmarkEnd w:id="20"/>
      <w:r>
        <w:rPr>
          <w:sz w:val="28"/>
        </w:rPr>
        <w:br w:type="textWrapping"/>
      </w:r>
      <w:bookmarkStart w:id="21" w:name="3ebe050c-3cd2-444b-8088-a22b4a95044d"/>
      <w:r>
        <w:rPr>
          <w:rFonts w:ascii="Times New Roman" w:hAnsi="Times New Roman"/>
          <w:b w:val="0"/>
          <w:i w:val="0"/>
          <w:color w:val="000000"/>
          <w:sz w:val="28"/>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bookmarkEnd w:id="21"/>
      <w:r>
        <w:rPr>
          <w:rFonts w:ascii="Times New Roman" w:hAnsi="Times New Roman"/>
          <w:b w:val="0"/>
          <w:i w:val="0"/>
          <w:color w:val="000000"/>
          <w:sz w:val="28"/>
        </w:rPr>
        <w:t>‌​</w:t>
      </w:r>
    </w:p>
    <w:p>
      <w:pPr>
        <w:spacing w:before="0" w:after="0" w:line="480" w:lineRule="auto"/>
        <w:ind w:left="120"/>
        <w:jc w:val="left"/>
      </w:pPr>
      <w:r>
        <w:rPr>
          <w:rFonts w:ascii="Times New Roman" w:hAnsi="Times New Roman"/>
          <w:b w:val="0"/>
          <w:i w:val="0"/>
          <w:color w:val="000000"/>
          <w:sz w:val="28"/>
        </w:rPr>
        <w:t>​‌‌</w:t>
      </w:r>
    </w:p>
    <w:p>
      <w:pPr>
        <w:spacing w:before="0" w:after="0"/>
        <w:ind w:left="120"/>
        <w:jc w:val="left"/>
      </w:pPr>
      <w:r>
        <w:rPr>
          <w:rFonts w:ascii="Times New Roman" w:hAnsi="Times New Roman"/>
          <w:b w:val="0"/>
          <w:i w:val="0"/>
          <w:color w:val="000000"/>
          <w:sz w:val="28"/>
        </w:rPr>
        <w:t>​</w:t>
      </w:r>
    </w:p>
    <w:p>
      <w:pPr>
        <w:spacing w:before="0" w:after="0" w:line="480" w:lineRule="auto"/>
        <w:ind w:left="120"/>
        <w:jc w:val="left"/>
      </w:pPr>
      <w:r>
        <w:rPr>
          <w:rFonts w:ascii="Times New Roman" w:hAnsi="Times New Roman"/>
          <w:b/>
          <w:i w:val="0"/>
          <w:color w:val="000000"/>
          <w:sz w:val="28"/>
        </w:rPr>
        <w:t>МЕТОДИЧЕСКИЕ МАТЕРИАЛЫ ДЛЯ УЧИТЕЛЯ</w:t>
      </w:r>
    </w:p>
    <w:p>
      <w:pPr>
        <w:spacing w:before="0" w:after="0" w:line="480" w:lineRule="auto"/>
        <w:ind w:left="120"/>
        <w:jc w:val="left"/>
      </w:pPr>
      <w:r>
        <w:rPr>
          <w:rFonts w:ascii="Times New Roman" w:hAnsi="Times New Roman"/>
          <w:b w:val="0"/>
          <w:i w:val="0"/>
          <w:color w:val="000000"/>
          <w:sz w:val="28"/>
        </w:rPr>
        <w:t>​‌</w:t>
      </w:r>
      <w:bookmarkStart w:id="22" w:name="ef50412f-115f-472a-bc67-2000ac20df62"/>
      <w:r>
        <w:rPr>
          <w:rFonts w:ascii="Times New Roman" w:hAnsi="Times New Roman"/>
          <w:b w:val="0"/>
          <w:i w:val="0"/>
          <w:color w:val="000000"/>
          <w:sz w:val="28"/>
        </w:rPr>
        <w:t>Книга для учителя к учебнику "Rainbow English", 2 класс</w:t>
      </w:r>
      <w:bookmarkEnd w:id="22"/>
      <w:r>
        <w:rPr>
          <w:sz w:val="28"/>
        </w:rPr>
        <w:br w:type="textWrapping"/>
      </w:r>
      <w:bookmarkStart w:id="23" w:name="ef50412f-115f-472a-bc67-2000ac20df62"/>
      <w:r>
        <w:rPr>
          <w:rFonts w:ascii="Times New Roman" w:hAnsi="Times New Roman"/>
          <w:b w:val="0"/>
          <w:i w:val="0"/>
          <w:color w:val="000000"/>
          <w:sz w:val="28"/>
        </w:rPr>
        <w:t xml:space="preserve"> Книга для учителя к учебнику "Rainbow English", 3 класс</w:t>
      </w:r>
      <w:bookmarkEnd w:id="23"/>
      <w:r>
        <w:rPr>
          <w:sz w:val="28"/>
        </w:rPr>
        <w:br w:type="textWrapping"/>
      </w:r>
      <w:bookmarkStart w:id="24" w:name="ef50412f-115f-472a-bc67-2000ac20df62"/>
      <w:r>
        <w:rPr>
          <w:rFonts w:ascii="Times New Roman" w:hAnsi="Times New Roman"/>
          <w:b w:val="0"/>
          <w:i w:val="0"/>
          <w:color w:val="000000"/>
          <w:sz w:val="28"/>
        </w:rPr>
        <w:t xml:space="preserve"> Книга для учителя к учебнику Rainbow "English", 4 класс</w:t>
      </w:r>
      <w:bookmarkEnd w:id="24"/>
      <w:r>
        <w:rPr>
          <w:sz w:val="28"/>
        </w:rPr>
        <w:br w:type="textWrapping"/>
      </w:r>
      <w:bookmarkStart w:id="25" w:name="ef50412f-115f-472a-bc67-2000ac20df62"/>
      <w:bookmarkEnd w:id="25"/>
      <w:r>
        <w:rPr>
          <w:rFonts w:ascii="Times New Roman" w:hAnsi="Times New Roman"/>
          <w:b w:val="0"/>
          <w:i w:val="0"/>
          <w:color w:val="000000"/>
          <w:sz w:val="28"/>
        </w:rPr>
        <w:t>‌​</w:t>
      </w:r>
    </w:p>
    <w:p>
      <w:pPr>
        <w:spacing w:before="0" w:after="0"/>
        <w:ind w:left="120"/>
        <w:jc w:val="left"/>
      </w:pPr>
    </w:p>
    <w:p>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pPr>
        <w:spacing w:before="0" w:after="0" w:line="480" w:lineRule="auto"/>
        <w:ind w:left="120"/>
        <w:jc w:val="left"/>
        <w:rPr>
          <w:rFonts w:ascii="Times New Roman" w:hAnsi="Times New Roman"/>
          <w:b w:val="0"/>
          <w:i w:val="0"/>
          <w:color w:val="000000"/>
          <w:sz w:val="28"/>
        </w:rPr>
      </w:pPr>
      <w:r>
        <w:rPr>
          <w:rFonts w:ascii="Times New Roman" w:hAnsi="Times New Roman"/>
          <w:b w:val="0"/>
          <w:i w:val="0"/>
          <w:color w:val="000000"/>
          <w:sz w:val="28"/>
        </w:rPr>
        <w:t>​</w:t>
      </w:r>
      <w:r>
        <w:rPr>
          <w:rFonts w:ascii="Times New Roman" w:hAnsi="Times New Roman"/>
          <w:b w:val="0"/>
          <w:i w:val="0"/>
          <w:color w:val="333333"/>
          <w:sz w:val="28"/>
        </w:rPr>
        <w:t>​‌</w:t>
      </w:r>
      <w:bookmarkStart w:id="26" w:name="ba5de4df-c622-46ea-8c62-0af63686a8d8"/>
      <w:r>
        <w:rPr>
          <w:rFonts w:ascii="Times New Roman" w:hAnsi="Times New Roman"/>
          <w:b w:val="0"/>
          <w:i w:val="0"/>
          <w:color w:val="000000"/>
          <w:sz w:val="28"/>
        </w:rPr>
        <w:t>Библиотека ЦОК</w:t>
      </w:r>
      <w:bookmarkEnd w:id="26"/>
      <w:r>
        <w:rPr>
          <w:rFonts w:ascii="Times New Roman" w:hAnsi="Times New Roman"/>
          <w:b w:val="0"/>
          <w:i w:val="0"/>
          <w:color w:val="333333"/>
          <w:sz w:val="28"/>
        </w:rPr>
        <w:t>‌</w:t>
      </w:r>
      <w:r>
        <w:rPr>
          <w:rFonts w:ascii="Times New Roman" w:hAnsi="Times New Roman"/>
          <w:b w:val="0"/>
          <w:i w:val="0"/>
          <w:color w:val="000000"/>
          <w:sz w:val="28"/>
        </w:rPr>
        <w:t>​</w:t>
      </w:r>
    </w:p>
    <w:bookmarkEnd w:id="18"/>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2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2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2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2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5">
    <w:nsid w:val="F4B5D9F5"/>
    <w:multiLevelType w:val="singleLevel"/>
    <w:tmpl w:val="F4B5D9F5"/>
    <w:lvl w:ilvl="0" w:tentative="0">
      <w:start w:val="1"/>
      <w:numFmt w:val="bullet"/>
      <w:lvlText w:val=""/>
      <w:lvlJc w:val="left"/>
      <w:pPr>
        <w:ind w:left="927" w:hanging="360"/>
      </w:pPr>
      <w:rPr>
        <w:rFonts w:hint="default" w:ascii="Symbol" w:hAnsi="Symbol"/>
      </w:rPr>
    </w:lvl>
  </w:abstractNum>
  <w:abstractNum w:abstractNumId="6">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7">
    <w:nsid w:val="0248C179"/>
    <w:multiLevelType w:val="singleLevel"/>
    <w:tmpl w:val="0248C179"/>
    <w:lvl w:ilvl="0" w:tentative="0">
      <w:start w:val="1"/>
      <w:numFmt w:val="bullet"/>
      <w:lvlText w:val=""/>
      <w:lvlJc w:val="left"/>
      <w:pPr>
        <w:ind w:left="927" w:hanging="360"/>
      </w:pPr>
      <w:rPr>
        <w:rFonts w:hint="default" w:ascii="Symbol" w:hAnsi="Symbol"/>
      </w:rPr>
    </w:lvl>
  </w:abstractNum>
  <w:abstractNum w:abstractNumId="8">
    <w:nsid w:val="03D62ECE"/>
    <w:multiLevelType w:val="singleLevel"/>
    <w:tmpl w:val="03D62ECE"/>
    <w:lvl w:ilvl="0" w:tentative="0">
      <w:start w:val="1"/>
      <w:numFmt w:val="bullet"/>
      <w:lvlText w:val=""/>
      <w:lvlJc w:val="left"/>
      <w:pPr>
        <w:ind w:left="927" w:hanging="360"/>
      </w:pPr>
      <w:rPr>
        <w:rFonts w:hint="default" w:ascii="Symbol" w:hAnsi="Symbol"/>
      </w:rPr>
    </w:lvl>
  </w:abstractNum>
  <w:abstractNum w:abstractNumId="9">
    <w:nsid w:val="2470EC97"/>
    <w:multiLevelType w:val="singleLevel"/>
    <w:tmpl w:val="2470EC97"/>
    <w:lvl w:ilvl="0" w:tentative="0">
      <w:start w:val="1"/>
      <w:numFmt w:val="bullet"/>
      <w:lvlText w:val=""/>
      <w:lvlJc w:val="left"/>
      <w:pPr>
        <w:ind w:left="927" w:hanging="360"/>
      </w:pPr>
      <w:rPr>
        <w:rFonts w:hint="default" w:ascii="Symbol" w:hAnsi="Symbol"/>
      </w:rPr>
    </w:lvl>
  </w:abstractNum>
  <w:abstractNum w:abstractNumId="10">
    <w:nsid w:val="25B654F3"/>
    <w:multiLevelType w:val="singleLevel"/>
    <w:tmpl w:val="25B654F3"/>
    <w:lvl w:ilvl="0" w:tentative="0">
      <w:start w:val="1"/>
      <w:numFmt w:val="bullet"/>
      <w:lvlText w:val=""/>
      <w:lvlJc w:val="left"/>
      <w:pPr>
        <w:ind w:left="927" w:hanging="360"/>
      </w:pPr>
      <w:rPr>
        <w:rFonts w:hint="default" w:ascii="Symbol" w:hAnsi="Symbol"/>
      </w:rPr>
    </w:lvl>
  </w:abstractNum>
  <w:abstractNum w:abstractNumId="11">
    <w:nsid w:val="2A8F537B"/>
    <w:multiLevelType w:val="singleLevel"/>
    <w:tmpl w:val="2A8F537B"/>
    <w:lvl w:ilvl="0" w:tentative="0">
      <w:start w:val="1"/>
      <w:numFmt w:val="bullet"/>
      <w:lvlText w:val=""/>
      <w:lvlJc w:val="left"/>
      <w:pPr>
        <w:ind w:left="927" w:hanging="360"/>
      </w:pPr>
      <w:rPr>
        <w:rFonts w:hint="default" w:ascii="Symbol" w:hAnsi="Symbol"/>
      </w:rPr>
    </w:lvl>
  </w:abstractNum>
  <w:abstractNum w:abstractNumId="12">
    <w:nsid w:val="4D4DC07F"/>
    <w:multiLevelType w:val="singleLevel"/>
    <w:tmpl w:val="4D4DC07F"/>
    <w:lvl w:ilvl="0" w:tentative="0">
      <w:start w:val="1"/>
      <w:numFmt w:val="bullet"/>
      <w:lvlText w:val=""/>
      <w:lvlJc w:val="left"/>
      <w:pPr>
        <w:ind w:left="927" w:hanging="360"/>
      </w:pPr>
      <w:rPr>
        <w:rFonts w:hint="default" w:ascii="Symbol" w:hAnsi="Symbol"/>
      </w:rPr>
    </w:lvl>
  </w:abstractNum>
  <w:abstractNum w:abstractNumId="13">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4">
    <w:nsid w:val="5A241D34"/>
    <w:multiLevelType w:val="singleLevel"/>
    <w:tmpl w:val="5A241D34"/>
    <w:lvl w:ilvl="0" w:tentative="0">
      <w:start w:val="1"/>
      <w:numFmt w:val="bullet"/>
      <w:lvlText w:val=""/>
      <w:lvlJc w:val="left"/>
      <w:pPr>
        <w:ind w:left="927" w:hanging="360"/>
      </w:pPr>
      <w:rPr>
        <w:rFonts w:hint="default" w:ascii="Symbol" w:hAnsi="Symbol"/>
      </w:rPr>
    </w:lvl>
  </w:abstractNum>
  <w:abstractNum w:abstractNumId="15">
    <w:nsid w:val="72183CF9"/>
    <w:multiLevelType w:val="singleLevel"/>
    <w:tmpl w:val="72183CF9"/>
    <w:lvl w:ilvl="0" w:tentative="0">
      <w:start w:val="1"/>
      <w:numFmt w:val="bullet"/>
      <w:lvlText w:val=""/>
      <w:lvlJc w:val="left"/>
      <w:pPr>
        <w:ind w:left="927" w:hanging="360"/>
      </w:pPr>
      <w:rPr>
        <w:rFonts w:hint="default" w:ascii="Symbol" w:hAnsi="Symbol"/>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1C1945AC"/>
    <w:rsid w:val="332303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Office_12.2.0.13193_F1E327BC-269C-435d-A152-05C5408002CA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2023-09-02T08:44:00Z</dcterms:created>
  <dc:creator>Natali</dc:creator>
  <cp:lastModifiedBy>Наталья Плавинс�</cp:lastModifiedBy>
  <dcterms:modified xsi:type="dcterms:W3CDTF">2023-09-02T08:49:21Z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1049-12.2.0.13193</vt:lpwstr>
  </property>
  <property fmtid="{D5CDD505-2E9C-101B-9397-08002B2CF9AE}" pid="3" name="ICV">
    <vt:lpwstr>FA991EA43B61466B97AD589375471265_12</vt:lpwstr>
  </property>
</Properties>
</file>